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CA97D" w14:textId="5B05C7A6" w:rsidR="00685095" w:rsidRPr="0006083D" w:rsidRDefault="00931696" w:rsidP="002663E8">
      <w:pPr>
        <w:pStyle w:val="Normal000"/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i/>
          <w:iCs/>
          <w:kern w:val="36"/>
          <w:sz w:val="24"/>
          <w:szCs w:val="24"/>
          <w:u w:val="single"/>
          <w:lang w:eastAsia="es-ES"/>
        </w:rPr>
      </w:pPr>
      <w:bookmarkStart w:id="0" w:name="C5"/>
      <w:bookmarkStart w:id="1" w:name="G5"/>
      <w:bookmarkStart w:id="2" w:name="H4"/>
      <w:bookmarkStart w:id="3" w:name="_Hlk102552669"/>
      <w:r w:rsidRPr="0006083D">
        <w:rPr>
          <w:rFonts w:ascii="Arial" w:eastAsia="SimSun" w:hAnsi="Arial" w:cs="Arial"/>
          <w:b/>
          <w:bCs/>
          <w:i/>
          <w:iCs/>
          <w:sz w:val="24"/>
          <w:szCs w:val="24"/>
          <w:u w:val="single"/>
        </w:rPr>
        <w:t xml:space="preserve">SOL·LICITUD DE PARTICIPACIÓ EN </w:t>
      </w:r>
      <w:bookmarkEnd w:id="0"/>
      <w:bookmarkEnd w:id="1"/>
      <w:bookmarkEnd w:id="2"/>
      <w:r w:rsidRPr="0006083D">
        <w:rPr>
          <w:rFonts w:ascii="Arial" w:eastAsia="Times New Roman" w:hAnsi="Arial" w:cs="Arial"/>
          <w:b/>
          <w:bCs/>
          <w:i/>
          <w:iCs/>
          <w:kern w:val="36"/>
          <w:sz w:val="24"/>
          <w:szCs w:val="24"/>
          <w:u w:val="single"/>
          <w:lang w:eastAsia="es-ES"/>
        </w:rPr>
        <w:t xml:space="preserve">LA CONVOCATÒRIA </w:t>
      </w:r>
      <w:r w:rsidRPr="0006083D">
        <w:rPr>
          <w:rFonts w:ascii="Arial" w:eastAsia="Arial" w:hAnsi="Arial" w:cs="Arial"/>
          <w:b/>
          <w:i/>
          <w:iCs/>
          <w:sz w:val="24"/>
          <w:szCs w:val="24"/>
          <w:u w:val="single"/>
          <w:lang w:eastAsia="es-ES"/>
        </w:rPr>
        <w:t>D’UN/A OPERARI/ÀRIA DE LA BRIGADA PER SUBSTITUCIONS DE L’AJUNTAMENT DE SANT VICENÇ DE MONTALT</w:t>
      </w:r>
      <w:r w:rsidRPr="0006083D">
        <w:rPr>
          <w:rFonts w:ascii="Arial" w:eastAsia="Times New Roman" w:hAnsi="Arial" w:cs="Arial"/>
          <w:b/>
          <w:bCs/>
          <w:i/>
          <w:iCs/>
          <w:kern w:val="36"/>
          <w:sz w:val="24"/>
          <w:szCs w:val="24"/>
          <w:u w:val="single"/>
          <w:lang w:eastAsia="es-ES"/>
        </w:rPr>
        <w:t>.</w:t>
      </w:r>
    </w:p>
    <w:tbl>
      <w:tblPr>
        <w:tblpPr w:leftFromText="141" w:rightFromText="141" w:vertAnchor="text" w:horzAnchor="margin" w:tblpY="85"/>
        <w:tblW w:w="4035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2125"/>
        <w:gridCol w:w="1910"/>
      </w:tblGrid>
      <w:tr w:rsidR="0091067E" w14:paraId="7A79770A" w14:textId="77777777" w:rsidTr="00ED74F3">
        <w:trPr>
          <w:trHeight w:val="241"/>
        </w:trPr>
        <w:tc>
          <w:tcPr>
            <w:tcW w:w="4038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pct5" w:color="auto" w:fill="auto"/>
            <w:vAlign w:val="center"/>
            <w:hideMark/>
          </w:tcPr>
          <w:p w14:paraId="1A8EFC80" w14:textId="77777777" w:rsidR="00685095" w:rsidRDefault="00685095" w:rsidP="00ED74F3">
            <w:pPr>
              <w:pStyle w:val="Normal000"/>
              <w:jc w:val="center"/>
              <w:rPr>
                <w:rFonts w:ascii="Arial" w:eastAsia="SimSun" w:hAnsi="Arial" w:cs="Arial"/>
                <w:b/>
                <w:i/>
                <w:iCs/>
                <w:color w:val="333399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i/>
                <w:iCs/>
                <w:color w:val="333399"/>
                <w:sz w:val="16"/>
                <w:szCs w:val="16"/>
              </w:rPr>
              <w:t>A EMPLENAR PER L'ADMINISTRACIÓ</w:t>
            </w:r>
          </w:p>
        </w:tc>
      </w:tr>
      <w:tr w:rsidR="0091067E" w14:paraId="049A79E4" w14:textId="77777777" w:rsidTr="00ED74F3">
        <w:trPr>
          <w:trHeight w:val="242"/>
        </w:trPr>
        <w:tc>
          <w:tcPr>
            <w:tcW w:w="212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pct5" w:color="auto" w:fill="auto"/>
            <w:hideMark/>
          </w:tcPr>
          <w:p w14:paraId="20D8B1D9" w14:textId="77777777" w:rsidR="00685095" w:rsidRDefault="00685095" w:rsidP="00ED74F3">
            <w:pPr>
              <w:pStyle w:val="Normal000"/>
              <w:jc w:val="center"/>
              <w:rPr>
                <w:rFonts w:ascii="Arial" w:eastAsia="SimSun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SimSun" w:hAnsi="Arial" w:cs="Arial"/>
                <w:i/>
                <w:iCs/>
                <w:sz w:val="16"/>
                <w:szCs w:val="16"/>
              </w:rPr>
              <w:t>Núm. Expedient</w:t>
            </w:r>
          </w:p>
        </w:tc>
        <w:tc>
          <w:tcPr>
            <w:tcW w:w="191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pct5" w:color="auto" w:fill="auto"/>
            <w:hideMark/>
          </w:tcPr>
          <w:p w14:paraId="342B8502" w14:textId="77777777" w:rsidR="00685095" w:rsidRDefault="00685095" w:rsidP="00ED74F3">
            <w:pPr>
              <w:pStyle w:val="Normal000"/>
              <w:jc w:val="center"/>
              <w:rPr>
                <w:rFonts w:ascii="Arial" w:eastAsia="SimSun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SimSun" w:hAnsi="Arial" w:cs="Arial"/>
                <w:i/>
                <w:iCs/>
                <w:sz w:val="16"/>
                <w:szCs w:val="16"/>
              </w:rPr>
              <w:t>Núm. Registre</w:t>
            </w:r>
          </w:p>
        </w:tc>
      </w:tr>
      <w:tr w:rsidR="0091067E" w14:paraId="595B8FB7" w14:textId="77777777" w:rsidTr="00ED74F3">
        <w:trPr>
          <w:trHeight w:val="242"/>
        </w:trPr>
        <w:tc>
          <w:tcPr>
            <w:tcW w:w="212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pct5" w:color="auto" w:fill="auto"/>
            <w:hideMark/>
          </w:tcPr>
          <w:p w14:paraId="3542E357" w14:textId="14468018" w:rsidR="00685095" w:rsidRDefault="00685095" w:rsidP="00ED74F3">
            <w:pPr>
              <w:pStyle w:val="Normal000"/>
              <w:jc w:val="center"/>
              <w:rPr>
                <w:rFonts w:ascii="Arial" w:eastAsia="SimSun" w:hAnsi="Arial" w:cs="Arial"/>
                <w:i/>
                <w:iCs/>
                <w:sz w:val="16"/>
                <w:szCs w:val="16"/>
              </w:rPr>
            </w:pPr>
            <w:r w:rsidRPr="005B2E08">
              <w:rPr>
                <w:rFonts w:ascii="Arial" w:eastAsia="SimSun" w:hAnsi="Arial" w:cs="Arial"/>
                <w:i/>
                <w:iCs/>
                <w:sz w:val="16"/>
                <w:szCs w:val="16"/>
              </w:rPr>
              <w:t>2026/</w:t>
            </w:r>
            <w:r w:rsidR="00931696">
              <w:rPr>
                <w:rFonts w:ascii="Arial" w:eastAsia="SimSun" w:hAnsi="Arial" w:cs="Arial"/>
                <w:i/>
                <w:iCs/>
                <w:sz w:val="16"/>
                <w:szCs w:val="16"/>
              </w:rPr>
              <w:t>1850</w:t>
            </w:r>
          </w:p>
        </w:tc>
        <w:tc>
          <w:tcPr>
            <w:tcW w:w="191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pct5" w:color="auto" w:fill="auto"/>
          </w:tcPr>
          <w:p w14:paraId="62184D55" w14:textId="77777777" w:rsidR="00685095" w:rsidRDefault="00685095" w:rsidP="00ED74F3">
            <w:pPr>
              <w:pStyle w:val="Normal000"/>
              <w:jc w:val="center"/>
              <w:rPr>
                <w:rFonts w:ascii="Arial" w:eastAsia="SimSun" w:hAnsi="Arial" w:cs="Arial"/>
                <w:i/>
                <w:iCs/>
                <w:sz w:val="16"/>
                <w:szCs w:val="16"/>
              </w:rPr>
            </w:pPr>
          </w:p>
        </w:tc>
      </w:tr>
      <w:tr w:rsidR="0091067E" w14:paraId="31E6CA32" w14:textId="77777777" w:rsidTr="00ED74F3">
        <w:trPr>
          <w:trHeight w:val="241"/>
        </w:trPr>
        <w:tc>
          <w:tcPr>
            <w:tcW w:w="212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pct5" w:color="auto" w:fill="auto"/>
            <w:hideMark/>
          </w:tcPr>
          <w:p w14:paraId="28A55784" w14:textId="77777777" w:rsidR="00685095" w:rsidRDefault="00685095" w:rsidP="00ED74F3">
            <w:pPr>
              <w:pStyle w:val="Normal000"/>
              <w:jc w:val="center"/>
              <w:rPr>
                <w:rFonts w:ascii="Arial" w:eastAsia="SimSun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SimSun" w:hAnsi="Arial" w:cs="Arial"/>
                <w:i/>
                <w:iCs/>
                <w:sz w:val="16"/>
                <w:szCs w:val="16"/>
              </w:rPr>
              <w:t>Model</w:t>
            </w:r>
          </w:p>
        </w:tc>
        <w:tc>
          <w:tcPr>
            <w:tcW w:w="191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pct5" w:color="auto" w:fill="auto"/>
            <w:hideMark/>
          </w:tcPr>
          <w:p w14:paraId="6A1B3C57" w14:textId="77777777" w:rsidR="00685095" w:rsidRDefault="00685095" w:rsidP="00ED74F3">
            <w:pPr>
              <w:pStyle w:val="Normal000"/>
              <w:jc w:val="center"/>
              <w:rPr>
                <w:rFonts w:ascii="Arial" w:eastAsia="SimSun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SimSun" w:hAnsi="Arial" w:cs="Arial"/>
                <w:i/>
                <w:iCs/>
                <w:sz w:val="16"/>
                <w:szCs w:val="16"/>
              </w:rPr>
              <w:t>Data</w:t>
            </w:r>
          </w:p>
        </w:tc>
      </w:tr>
      <w:tr w:rsidR="0091067E" w14:paraId="1521915E" w14:textId="77777777" w:rsidTr="00ED74F3">
        <w:trPr>
          <w:trHeight w:val="242"/>
        </w:trPr>
        <w:tc>
          <w:tcPr>
            <w:tcW w:w="212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pct5" w:color="auto" w:fill="auto"/>
          </w:tcPr>
          <w:p w14:paraId="7DE7ABEA" w14:textId="77777777" w:rsidR="00685095" w:rsidRDefault="00685095" w:rsidP="00ED74F3">
            <w:pPr>
              <w:pStyle w:val="Normal000"/>
              <w:jc w:val="center"/>
              <w:rPr>
                <w:rFonts w:ascii="Arial" w:eastAsia="SimSu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91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pct5" w:color="auto" w:fill="auto"/>
          </w:tcPr>
          <w:p w14:paraId="3BBB2259" w14:textId="77777777" w:rsidR="00685095" w:rsidRDefault="00685095" w:rsidP="00ED74F3">
            <w:pPr>
              <w:pStyle w:val="Normal000"/>
              <w:jc w:val="center"/>
              <w:rPr>
                <w:rFonts w:ascii="Arial" w:eastAsia="SimSun" w:hAnsi="Arial" w:cs="Arial"/>
                <w:i/>
                <w:iCs/>
                <w:sz w:val="16"/>
                <w:szCs w:val="16"/>
              </w:rPr>
            </w:pPr>
          </w:p>
        </w:tc>
      </w:tr>
    </w:tbl>
    <w:p w14:paraId="43D27F3E" w14:textId="77777777" w:rsidR="00685095" w:rsidRDefault="00685095" w:rsidP="002663E8">
      <w:pPr>
        <w:pStyle w:val="Normal000"/>
        <w:spacing w:line="360" w:lineRule="auto"/>
        <w:rPr>
          <w:rFonts w:ascii="Arial" w:eastAsia="SimSun" w:hAnsi="Arial" w:cs="Arial"/>
          <w:i/>
          <w:iCs/>
          <w:sz w:val="20"/>
          <w:szCs w:val="20"/>
        </w:rPr>
      </w:pPr>
    </w:p>
    <w:p w14:paraId="7D683AEC" w14:textId="77777777" w:rsidR="00685095" w:rsidRDefault="00685095" w:rsidP="002663E8">
      <w:pPr>
        <w:pStyle w:val="Normal000"/>
        <w:spacing w:line="360" w:lineRule="auto"/>
        <w:rPr>
          <w:rFonts w:ascii="Arial" w:eastAsia="SimSun" w:hAnsi="Arial" w:cs="Arial"/>
          <w:i/>
          <w:iCs/>
          <w:sz w:val="20"/>
          <w:szCs w:val="20"/>
        </w:rPr>
      </w:pPr>
    </w:p>
    <w:p w14:paraId="22A961ED" w14:textId="77777777" w:rsidR="00685095" w:rsidRDefault="00685095" w:rsidP="002663E8">
      <w:pPr>
        <w:pStyle w:val="Normal000"/>
        <w:spacing w:line="360" w:lineRule="auto"/>
        <w:rPr>
          <w:rFonts w:ascii="Arial" w:eastAsia="SimSun" w:hAnsi="Arial" w:cs="Arial"/>
          <w:i/>
          <w:iCs/>
          <w:sz w:val="20"/>
          <w:szCs w:val="20"/>
        </w:rPr>
      </w:pPr>
    </w:p>
    <w:p w14:paraId="571E940B" w14:textId="77777777" w:rsidR="00685095" w:rsidRDefault="00685095" w:rsidP="002663E8">
      <w:pPr>
        <w:pStyle w:val="Normal000"/>
        <w:spacing w:line="360" w:lineRule="auto"/>
        <w:rPr>
          <w:rFonts w:ascii="Arial" w:eastAsia="SimSun" w:hAnsi="Arial" w:cs="Arial"/>
          <w:i/>
          <w:iCs/>
          <w:sz w:val="20"/>
          <w:szCs w:val="20"/>
        </w:rPr>
      </w:pPr>
    </w:p>
    <w:p w14:paraId="4B2246C2" w14:textId="77777777" w:rsidR="00685095" w:rsidRDefault="00685095" w:rsidP="002663E8">
      <w:pPr>
        <w:pStyle w:val="Normal000"/>
        <w:spacing w:line="360" w:lineRule="auto"/>
        <w:rPr>
          <w:rFonts w:ascii="Arial" w:eastAsia="SimSun" w:hAnsi="Arial" w:cs="Arial"/>
          <w:i/>
          <w:iCs/>
          <w:sz w:val="20"/>
          <w:szCs w:val="20"/>
        </w:rPr>
      </w:pPr>
    </w:p>
    <w:tbl>
      <w:tblPr>
        <w:tblW w:w="8505" w:type="dxa"/>
        <w:tblInd w:w="108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5387"/>
        <w:gridCol w:w="3118"/>
      </w:tblGrid>
      <w:tr w:rsidR="0091067E" w14:paraId="3734EFA2" w14:textId="77777777" w:rsidTr="00ED74F3">
        <w:trPr>
          <w:trHeight w:val="241"/>
        </w:trPr>
        <w:tc>
          <w:tcPr>
            <w:tcW w:w="8505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vAlign w:val="center"/>
            <w:hideMark/>
          </w:tcPr>
          <w:p w14:paraId="7D01555E" w14:textId="77777777" w:rsidR="00685095" w:rsidRDefault="00685095" w:rsidP="00ED74F3">
            <w:pPr>
              <w:pStyle w:val="Normal000"/>
              <w:spacing w:line="360" w:lineRule="auto"/>
              <w:rPr>
                <w:rFonts w:ascii="Arial" w:eastAsia="SimSun" w:hAnsi="Arial" w:cs="Arial"/>
                <w:b/>
                <w:i/>
                <w:iCs/>
                <w:color w:val="333399"/>
                <w:sz w:val="20"/>
                <w:szCs w:val="20"/>
              </w:rPr>
            </w:pPr>
            <w:r>
              <w:rPr>
                <w:rFonts w:ascii="Arial" w:eastAsia="SimSun" w:hAnsi="Arial" w:cs="Arial"/>
                <w:b/>
                <w:i/>
                <w:iCs/>
                <w:color w:val="333399"/>
                <w:sz w:val="20"/>
                <w:szCs w:val="20"/>
              </w:rPr>
              <w:t>DADES DE L'INTERESSAT</w:t>
            </w:r>
          </w:p>
        </w:tc>
      </w:tr>
      <w:tr w:rsidR="0091067E" w14:paraId="0EEE1B7A" w14:textId="77777777" w:rsidTr="00ED74F3">
        <w:trPr>
          <w:trHeight w:val="242"/>
        </w:trPr>
        <w:tc>
          <w:tcPr>
            <w:tcW w:w="538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04D9F6B1" w14:textId="77777777" w:rsidR="00685095" w:rsidRDefault="00685095" w:rsidP="00ED74F3">
            <w:pPr>
              <w:pStyle w:val="Normal000"/>
              <w:spacing w:line="360" w:lineRule="auto"/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  <w:t>Nom i Cognoms</w:t>
            </w: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38D999CD" w14:textId="77777777" w:rsidR="00685095" w:rsidRDefault="00685095" w:rsidP="00ED74F3">
            <w:pPr>
              <w:pStyle w:val="Normal000"/>
              <w:spacing w:line="360" w:lineRule="auto"/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  <w:t>NIF</w:t>
            </w:r>
          </w:p>
        </w:tc>
      </w:tr>
      <w:tr w:rsidR="0091067E" w14:paraId="4D610020" w14:textId="77777777" w:rsidTr="00ED74F3">
        <w:trPr>
          <w:trHeight w:val="241"/>
        </w:trPr>
        <w:tc>
          <w:tcPr>
            <w:tcW w:w="538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A0CE2B" w14:textId="77777777" w:rsidR="00685095" w:rsidRDefault="00685095" w:rsidP="00ED74F3">
            <w:pPr>
              <w:pStyle w:val="Normal000"/>
              <w:spacing w:line="360" w:lineRule="auto"/>
              <w:rPr>
                <w:rFonts w:ascii="Arial" w:eastAsia="SimSun" w:hAnsi="Arial" w:cs="Arial"/>
                <w:i/>
                <w:iCs/>
                <w:sz w:val="16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7121FF6" w14:textId="77777777" w:rsidR="00685095" w:rsidRDefault="00685095" w:rsidP="00ED74F3">
            <w:pPr>
              <w:pStyle w:val="Normal000"/>
              <w:spacing w:line="360" w:lineRule="auto"/>
              <w:rPr>
                <w:rFonts w:ascii="Arial" w:eastAsia="SimSun" w:hAnsi="Arial" w:cs="Arial"/>
                <w:i/>
                <w:iCs/>
                <w:sz w:val="16"/>
                <w:szCs w:val="20"/>
              </w:rPr>
            </w:pPr>
          </w:p>
        </w:tc>
      </w:tr>
    </w:tbl>
    <w:p w14:paraId="1D4EAAB6" w14:textId="77777777" w:rsidR="00685095" w:rsidRDefault="00685095" w:rsidP="002663E8">
      <w:pPr>
        <w:pStyle w:val="Normal000"/>
        <w:spacing w:line="360" w:lineRule="auto"/>
        <w:rPr>
          <w:rFonts w:ascii="Arial" w:eastAsia="SimSun" w:hAnsi="Arial" w:cs="Arial"/>
          <w:i/>
          <w:iCs/>
          <w:sz w:val="20"/>
          <w:szCs w:val="20"/>
        </w:rPr>
      </w:pPr>
    </w:p>
    <w:tbl>
      <w:tblPr>
        <w:tblW w:w="8505" w:type="dxa"/>
        <w:tblInd w:w="108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2143"/>
        <w:gridCol w:w="1685"/>
        <w:gridCol w:w="1559"/>
        <w:gridCol w:w="3118"/>
      </w:tblGrid>
      <w:tr w:rsidR="0091067E" w14:paraId="56C746A7" w14:textId="77777777" w:rsidTr="00ED74F3">
        <w:trPr>
          <w:trHeight w:val="241"/>
        </w:trPr>
        <w:tc>
          <w:tcPr>
            <w:tcW w:w="8505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vAlign w:val="center"/>
            <w:hideMark/>
          </w:tcPr>
          <w:p w14:paraId="6DF7CED9" w14:textId="77777777" w:rsidR="00685095" w:rsidRDefault="00685095" w:rsidP="00ED74F3">
            <w:pPr>
              <w:pStyle w:val="Normal000"/>
              <w:spacing w:line="360" w:lineRule="auto"/>
              <w:rPr>
                <w:rFonts w:ascii="Arial" w:eastAsia="SimSun" w:hAnsi="Arial" w:cs="Arial"/>
                <w:b/>
                <w:i/>
                <w:iCs/>
                <w:color w:val="333399"/>
                <w:sz w:val="20"/>
                <w:szCs w:val="20"/>
              </w:rPr>
            </w:pPr>
            <w:r>
              <w:rPr>
                <w:rFonts w:ascii="Arial" w:eastAsia="SimSun" w:hAnsi="Arial" w:cs="Arial"/>
                <w:b/>
                <w:i/>
                <w:iCs/>
                <w:color w:val="333399"/>
                <w:sz w:val="20"/>
                <w:szCs w:val="20"/>
              </w:rPr>
              <w:t>DADES DEL REPRESENTANT</w:t>
            </w:r>
          </w:p>
        </w:tc>
      </w:tr>
      <w:tr w:rsidR="0091067E" w14:paraId="147A098E" w14:textId="77777777" w:rsidTr="00ED74F3">
        <w:trPr>
          <w:trHeight w:val="242"/>
        </w:trPr>
        <w:tc>
          <w:tcPr>
            <w:tcW w:w="8505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35EE5D32" w14:textId="77777777" w:rsidR="00685095" w:rsidRDefault="00685095" w:rsidP="00ED74F3">
            <w:pPr>
              <w:pStyle w:val="Normal000"/>
              <w:spacing w:line="360" w:lineRule="auto"/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  <w:t>Tipus de persona</w:t>
            </w:r>
          </w:p>
        </w:tc>
      </w:tr>
      <w:tr w:rsidR="0091067E" w14:paraId="5DDD9927" w14:textId="77777777" w:rsidTr="00ED74F3">
        <w:trPr>
          <w:trHeight w:val="242"/>
        </w:trPr>
        <w:tc>
          <w:tcPr>
            <w:tcW w:w="8505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28CD3D84" w14:textId="77777777" w:rsidR="00685095" w:rsidRDefault="00685095" w:rsidP="00ED74F3">
            <w:pPr>
              <w:pStyle w:val="Normal000"/>
              <w:rPr>
                <w:rFonts w:ascii="Arial" w:eastAsia="SimSun" w:hAnsi="Arial" w:cs="Arial"/>
                <w:i/>
                <w:iCs/>
                <w:sz w:val="16"/>
                <w:szCs w:val="20"/>
              </w:rPr>
            </w:pPr>
            <w:r>
              <w:rPr>
                <w:rFonts w:ascii="Segoe UI Symbol" w:eastAsia="SimSun" w:hAnsi="Segoe UI Symbol" w:cs="Segoe UI Symbol"/>
                <w:i/>
                <w:iCs/>
                <w:sz w:val="16"/>
                <w:szCs w:val="20"/>
              </w:rPr>
              <w:t>☐</w:t>
            </w:r>
            <w:r>
              <w:rPr>
                <w:rFonts w:ascii="Arial" w:eastAsia="SimSun" w:hAnsi="Arial" w:cs="Arial"/>
                <w:i/>
                <w:iCs/>
                <w:sz w:val="16"/>
                <w:szCs w:val="20"/>
              </w:rPr>
              <w:t xml:space="preserve"> Física</w:t>
            </w:r>
          </w:p>
          <w:p w14:paraId="64BDBBE1" w14:textId="77777777" w:rsidR="00685095" w:rsidRDefault="00685095" w:rsidP="00ED74F3">
            <w:pPr>
              <w:pStyle w:val="Normal000"/>
              <w:spacing w:line="360" w:lineRule="auto"/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</w:pPr>
            <w:r>
              <w:rPr>
                <w:rFonts w:ascii="Segoe UI Symbol" w:eastAsia="SimSun" w:hAnsi="Segoe UI Symbol" w:cs="Segoe UI Symbol"/>
                <w:i/>
                <w:iCs/>
                <w:sz w:val="16"/>
                <w:szCs w:val="20"/>
              </w:rPr>
              <w:t>☐</w:t>
            </w:r>
            <w:r>
              <w:rPr>
                <w:rFonts w:ascii="Arial" w:eastAsia="SimSun" w:hAnsi="Arial" w:cs="Arial"/>
                <w:i/>
                <w:iCs/>
                <w:sz w:val="16"/>
                <w:szCs w:val="20"/>
              </w:rPr>
              <w:t xml:space="preserve"> Jurídica</w:t>
            </w:r>
          </w:p>
        </w:tc>
      </w:tr>
      <w:tr w:rsidR="0091067E" w14:paraId="5BB720FF" w14:textId="77777777" w:rsidTr="00ED74F3">
        <w:trPr>
          <w:trHeight w:val="242"/>
        </w:trPr>
        <w:tc>
          <w:tcPr>
            <w:tcW w:w="5387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19495505" w14:textId="77777777" w:rsidR="00685095" w:rsidRDefault="00685095" w:rsidP="00ED74F3">
            <w:pPr>
              <w:pStyle w:val="Normal000"/>
              <w:spacing w:line="360" w:lineRule="auto"/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  <w:t>Nom i Cognoms/Raó Social</w:t>
            </w: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2D4F7137" w14:textId="77777777" w:rsidR="00685095" w:rsidRDefault="00685095" w:rsidP="00ED74F3">
            <w:pPr>
              <w:pStyle w:val="Normal000"/>
              <w:spacing w:line="360" w:lineRule="auto"/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  <w:t>NIF/CIF</w:t>
            </w:r>
          </w:p>
        </w:tc>
      </w:tr>
      <w:tr w:rsidR="0091067E" w14:paraId="3E67095C" w14:textId="77777777" w:rsidTr="00ED74F3">
        <w:trPr>
          <w:trHeight w:val="241"/>
        </w:trPr>
        <w:tc>
          <w:tcPr>
            <w:tcW w:w="5387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B79C48F" w14:textId="77777777" w:rsidR="00685095" w:rsidRDefault="00685095" w:rsidP="00ED74F3">
            <w:pPr>
              <w:pStyle w:val="Normal000"/>
              <w:spacing w:line="360" w:lineRule="auto"/>
              <w:rPr>
                <w:rFonts w:ascii="Arial" w:eastAsia="SimSun" w:hAnsi="Arial" w:cs="Arial"/>
                <w:i/>
                <w:iCs/>
                <w:sz w:val="16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9766756" w14:textId="77777777" w:rsidR="00685095" w:rsidRDefault="00685095" w:rsidP="00ED74F3">
            <w:pPr>
              <w:pStyle w:val="Normal000"/>
              <w:spacing w:line="360" w:lineRule="auto"/>
              <w:rPr>
                <w:rFonts w:ascii="Arial" w:eastAsia="SimSun" w:hAnsi="Arial" w:cs="Arial"/>
                <w:i/>
                <w:iCs/>
                <w:sz w:val="16"/>
                <w:szCs w:val="20"/>
              </w:rPr>
            </w:pPr>
          </w:p>
        </w:tc>
      </w:tr>
      <w:tr w:rsidR="0091067E" w14:paraId="314FEF31" w14:textId="77777777" w:rsidTr="00ED74F3">
        <w:trPr>
          <w:trHeight w:val="241"/>
        </w:trPr>
        <w:tc>
          <w:tcPr>
            <w:tcW w:w="8505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11DEF454" w14:textId="77777777" w:rsidR="00685095" w:rsidRDefault="00685095" w:rsidP="00ED74F3">
            <w:pPr>
              <w:pStyle w:val="Normal000"/>
              <w:spacing w:line="360" w:lineRule="auto"/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  <w:t>Poder de representació que ostenta</w:t>
            </w:r>
          </w:p>
        </w:tc>
      </w:tr>
      <w:tr w:rsidR="0091067E" w14:paraId="7B338D8D" w14:textId="77777777" w:rsidTr="00ED74F3">
        <w:trPr>
          <w:trHeight w:val="241"/>
        </w:trPr>
        <w:tc>
          <w:tcPr>
            <w:tcW w:w="8505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297F8E0" w14:textId="77777777" w:rsidR="00685095" w:rsidRDefault="00685095" w:rsidP="00ED74F3">
            <w:pPr>
              <w:pStyle w:val="Normal000"/>
              <w:spacing w:line="360" w:lineRule="auto"/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</w:pPr>
          </w:p>
        </w:tc>
      </w:tr>
      <w:tr w:rsidR="0091067E" w14:paraId="042442F9" w14:textId="77777777" w:rsidTr="00ED74F3">
        <w:trPr>
          <w:trHeight w:val="241"/>
        </w:trPr>
        <w:tc>
          <w:tcPr>
            <w:tcW w:w="8505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vAlign w:val="center"/>
            <w:hideMark/>
          </w:tcPr>
          <w:p w14:paraId="03CA54CF" w14:textId="77777777" w:rsidR="00685095" w:rsidRDefault="00685095" w:rsidP="00ED74F3">
            <w:pPr>
              <w:pStyle w:val="Normal000"/>
              <w:spacing w:line="360" w:lineRule="auto"/>
              <w:rPr>
                <w:rFonts w:ascii="Arial" w:eastAsia="SimSun" w:hAnsi="Arial" w:cs="Arial"/>
                <w:b/>
                <w:i/>
                <w:iCs/>
                <w:color w:val="333399"/>
                <w:sz w:val="20"/>
                <w:szCs w:val="20"/>
              </w:rPr>
            </w:pPr>
            <w:r>
              <w:rPr>
                <w:rFonts w:ascii="Arial" w:eastAsia="SimSun" w:hAnsi="Arial" w:cs="Arial"/>
                <w:b/>
                <w:i/>
                <w:iCs/>
                <w:color w:val="333399"/>
                <w:sz w:val="20"/>
                <w:szCs w:val="20"/>
              </w:rPr>
              <w:t>DADES A l'efecte de NOTIFICACIONS</w:t>
            </w:r>
          </w:p>
        </w:tc>
      </w:tr>
      <w:tr w:rsidR="0091067E" w14:paraId="2C41A886" w14:textId="77777777" w:rsidTr="00ED74F3">
        <w:trPr>
          <w:trHeight w:val="241"/>
        </w:trPr>
        <w:tc>
          <w:tcPr>
            <w:tcW w:w="8505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7E29FFA7" w14:textId="77777777" w:rsidR="00685095" w:rsidRDefault="00685095" w:rsidP="00ED74F3">
            <w:pPr>
              <w:pStyle w:val="Normal000"/>
              <w:spacing w:line="360" w:lineRule="auto"/>
              <w:rPr>
                <w:rFonts w:ascii="Arial" w:eastAsia="SimSun" w:hAnsi="Arial" w:cs="Arial"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  <w:t>Mitjà de Notificació</w:t>
            </w:r>
            <w:r>
              <w:rPr>
                <w:rFonts w:ascii="Arial" w:eastAsia="SimSun" w:hAnsi="Arial" w:cs="Arial"/>
                <w:b/>
                <w:i/>
                <w:iCs/>
                <w:color w:val="F49701"/>
                <w:sz w:val="16"/>
                <w:szCs w:val="16"/>
                <w:vertAlign w:val="superscript"/>
              </w:rPr>
              <w:t xml:space="preserve"> </w:t>
            </w:r>
          </w:p>
        </w:tc>
      </w:tr>
      <w:tr w:rsidR="0091067E" w14:paraId="29E18B33" w14:textId="77777777" w:rsidTr="00ED74F3">
        <w:trPr>
          <w:trHeight w:val="241"/>
        </w:trPr>
        <w:tc>
          <w:tcPr>
            <w:tcW w:w="8505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6DEAE415" w14:textId="77777777" w:rsidR="00685095" w:rsidRDefault="00685095" w:rsidP="00ED74F3">
            <w:pPr>
              <w:pStyle w:val="Normal000"/>
              <w:rPr>
                <w:rFonts w:ascii="Arial" w:eastAsia="SimSun" w:hAnsi="Arial" w:cs="Arial"/>
                <w:i/>
                <w:iCs/>
                <w:sz w:val="16"/>
                <w:szCs w:val="20"/>
              </w:rPr>
            </w:pPr>
            <w:r>
              <w:rPr>
                <w:rFonts w:ascii="Segoe UI Symbol" w:eastAsia="SimSun" w:hAnsi="Segoe UI Symbol" w:cs="Segoe UI Symbol"/>
                <w:i/>
                <w:iCs/>
                <w:sz w:val="16"/>
                <w:szCs w:val="20"/>
              </w:rPr>
              <w:t>☐</w:t>
            </w:r>
            <w:r>
              <w:rPr>
                <w:rFonts w:ascii="Arial" w:eastAsia="SimSun" w:hAnsi="Arial" w:cs="Arial"/>
                <w:i/>
                <w:iCs/>
                <w:sz w:val="16"/>
                <w:szCs w:val="20"/>
              </w:rPr>
              <w:t xml:space="preserve"> Notificació electrònica</w:t>
            </w:r>
          </w:p>
          <w:p w14:paraId="673CFDCD" w14:textId="77777777" w:rsidR="00685095" w:rsidRDefault="00685095" w:rsidP="00ED74F3">
            <w:pPr>
              <w:pStyle w:val="Normal000"/>
              <w:spacing w:line="360" w:lineRule="auto"/>
              <w:rPr>
                <w:rFonts w:ascii="Arial" w:eastAsia="SimSun" w:hAnsi="Arial" w:cs="Arial"/>
                <w:i/>
                <w:iCs/>
                <w:sz w:val="16"/>
                <w:szCs w:val="20"/>
              </w:rPr>
            </w:pPr>
            <w:r>
              <w:rPr>
                <w:rFonts w:ascii="Segoe UI Symbol" w:eastAsia="SimSun" w:hAnsi="Segoe UI Symbol" w:cs="Segoe UI Symbol"/>
                <w:i/>
                <w:iCs/>
                <w:sz w:val="16"/>
                <w:szCs w:val="20"/>
              </w:rPr>
              <w:t>☐</w:t>
            </w:r>
            <w:r>
              <w:rPr>
                <w:rFonts w:ascii="Arial" w:eastAsia="SimSun" w:hAnsi="Arial" w:cs="Arial"/>
                <w:i/>
                <w:iCs/>
                <w:sz w:val="16"/>
                <w:szCs w:val="20"/>
              </w:rPr>
              <w:t xml:space="preserve"> Notificació postal</w:t>
            </w:r>
          </w:p>
        </w:tc>
      </w:tr>
      <w:tr w:rsidR="0091067E" w14:paraId="12E81F83" w14:textId="77777777" w:rsidTr="00ED74F3">
        <w:trPr>
          <w:trHeight w:val="241"/>
        </w:trPr>
        <w:tc>
          <w:tcPr>
            <w:tcW w:w="8505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4CA5E251" w14:textId="77777777" w:rsidR="00685095" w:rsidRDefault="00685095" w:rsidP="00ED74F3">
            <w:pPr>
              <w:pStyle w:val="Normal000"/>
              <w:spacing w:line="360" w:lineRule="auto"/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  <w:t>Adreça</w:t>
            </w:r>
          </w:p>
        </w:tc>
      </w:tr>
      <w:tr w:rsidR="0091067E" w14:paraId="1939853D" w14:textId="77777777" w:rsidTr="00ED74F3">
        <w:trPr>
          <w:trHeight w:val="241"/>
        </w:trPr>
        <w:tc>
          <w:tcPr>
            <w:tcW w:w="8505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E0D8F26" w14:textId="77777777" w:rsidR="00685095" w:rsidRDefault="00685095" w:rsidP="00ED74F3">
            <w:pPr>
              <w:pStyle w:val="Normal000"/>
              <w:spacing w:line="360" w:lineRule="auto"/>
              <w:rPr>
                <w:rFonts w:ascii="Arial" w:eastAsia="SimSun" w:hAnsi="Arial" w:cs="Arial"/>
                <w:i/>
                <w:iCs/>
                <w:sz w:val="16"/>
                <w:szCs w:val="20"/>
              </w:rPr>
            </w:pPr>
          </w:p>
        </w:tc>
      </w:tr>
      <w:tr w:rsidR="0091067E" w14:paraId="43EF6F14" w14:textId="77777777" w:rsidTr="00ED74F3">
        <w:trPr>
          <w:trHeight w:val="242"/>
        </w:trPr>
        <w:tc>
          <w:tcPr>
            <w:tcW w:w="21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4EB9464F" w14:textId="77777777" w:rsidR="00685095" w:rsidRDefault="00685095" w:rsidP="00ED74F3">
            <w:pPr>
              <w:pStyle w:val="Normal000"/>
              <w:spacing w:line="360" w:lineRule="auto"/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  <w:t>Codi Postal</w:t>
            </w:r>
          </w:p>
        </w:tc>
        <w:tc>
          <w:tcPr>
            <w:tcW w:w="324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34CB13AD" w14:textId="77777777" w:rsidR="00685095" w:rsidRDefault="00685095" w:rsidP="00ED74F3">
            <w:pPr>
              <w:pStyle w:val="Normal000"/>
              <w:spacing w:line="360" w:lineRule="auto"/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  <w:t>Municipi</w:t>
            </w: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6DBE988E" w14:textId="77777777" w:rsidR="00685095" w:rsidRDefault="00685095" w:rsidP="00ED74F3">
            <w:pPr>
              <w:pStyle w:val="Normal000"/>
              <w:spacing w:line="360" w:lineRule="auto"/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  <w:t>Província</w:t>
            </w:r>
          </w:p>
        </w:tc>
      </w:tr>
      <w:tr w:rsidR="0091067E" w14:paraId="7B6A4D53" w14:textId="77777777" w:rsidTr="00ED74F3">
        <w:trPr>
          <w:trHeight w:val="241"/>
        </w:trPr>
        <w:tc>
          <w:tcPr>
            <w:tcW w:w="21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38536E5" w14:textId="77777777" w:rsidR="00685095" w:rsidRDefault="00685095" w:rsidP="00ED74F3">
            <w:pPr>
              <w:pStyle w:val="Normal000"/>
              <w:spacing w:line="360" w:lineRule="auto"/>
              <w:rPr>
                <w:rFonts w:ascii="Arial" w:eastAsia="SimSun" w:hAnsi="Arial" w:cs="Arial"/>
                <w:i/>
                <w:iCs/>
                <w:sz w:val="16"/>
                <w:szCs w:val="20"/>
              </w:rPr>
            </w:pPr>
          </w:p>
        </w:tc>
        <w:tc>
          <w:tcPr>
            <w:tcW w:w="324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897C6DC" w14:textId="77777777" w:rsidR="00685095" w:rsidRDefault="00685095" w:rsidP="00ED74F3">
            <w:pPr>
              <w:pStyle w:val="Normal000"/>
              <w:spacing w:line="360" w:lineRule="auto"/>
              <w:rPr>
                <w:rFonts w:ascii="Arial" w:eastAsia="SimSun" w:hAnsi="Arial" w:cs="Arial"/>
                <w:i/>
                <w:iCs/>
                <w:sz w:val="16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1B4AD54" w14:textId="77777777" w:rsidR="00685095" w:rsidRDefault="00685095" w:rsidP="00ED74F3">
            <w:pPr>
              <w:pStyle w:val="Normal000"/>
              <w:spacing w:line="360" w:lineRule="auto"/>
              <w:rPr>
                <w:rFonts w:ascii="Arial" w:eastAsia="SimSun" w:hAnsi="Arial" w:cs="Arial"/>
                <w:i/>
                <w:iCs/>
                <w:sz w:val="16"/>
                <w:szCs w:val="20"/>
              </w:rPr>
            </w:pPr>
          </w:p>
        </w:tc>
      </w:tr>
      <w:tr w:rsidR="0091067E" w14:paraId="3701C1B0" w14:textId="77777777" w:rsidTr="00ED74F3">
        <w:trPr>
          <w:trHeight w:val="242"/>
        </w:trPr>
        <w:tc>
          <w:tcPr>
            <w:tcW w:w="21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382552E1" w14:textId="77777777" w:rsidR="00685095" w:rsidRDefault="00685095" w:rsidP="00ED74F3">
            <w:pPr>
              <w:pStyle w:val="Normal000"/>
              <w:spacing w:line="360" w:lineRule="auto"/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  <w:t>Telèfon</w:t>
            </w:r>
          </w:p>
        </w:tc>
        <w:tc>
          <w:tcPr>
            <w:tcW w:w="16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0AE9409B" w14:textId="77777777" w:rsidR="00685095" w:rsidRDefault="00685095" w:rsidP="00ED74F3">
            <w:pPr>
              <w:pStyle w:val="Normal000"/>
              <w:spacing w:line="360" w:lineRule="auto"/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  <w:t>Mòbil</w:t>
            </w:r>
          </w:p>
        </w:tc>
        <w:tc>
          <w:tcPr>
            <w:tcW w:w="155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31603CFF" w14:textId="77777777" w:rsidR="00685095" w:rsidRDefault="00685095" w:rsidP="00ED74F3">
            <w:pPr>
              <w:pStyle w:val="Normal000"/>
              <w:spacing w:line="360" w:lineRule="auto"/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  <w:t>Fax</w:t>
            </w: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410CF70" w14:textId="77777777" w:rsidR="00685095" w:rsidRDefault="00685095" w:rsidP="00ED74F3">
            <w:pPr>
              <w:pStyle w:val="Normal000"/>
              <w:spacing w:line="360" w:lineRule="auto"/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  <w:t>Correu electrònic, dada obligatòria en cas de notificació electrònica</w:t>
            </w:r>
          </w:p>
          <w:p w14:paraId="23F2DC7F" w14:textId="77777777" w:rsidR="00685095" w:rsidRDefault="00685095" w:rsidP="00ED74F3">
            <w:pPr>
              <w:pStyle w:val="Normal000"/>
              <w:spacing w:line="360" w:lineRule="auto"/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</w:pPr>
          </w:p>
        </w:tc>
      </w:tr>
    </w:tbl>
    <w:p w14:paraId="597056B3" w14:textId="77777777" w:rsidR="00685095" w:rsidRDefault="00685095" w:rsidP="002663E8">
      <w:pPr>
        <w:pStyle w:val="Normal000"/>
        <w:widowControl w:val="0"/>
        <w:rPr>
          <w:rFonts w:ascii="Arial" w:eastAsia="SimSun" w:hAnsi="Arial" w:cs="Arial"/>
          <w:i/>
          <w:iCs/>
          <w:sz w:val="20"/>
          <w:szCs w:val="20"/>
        </w:rPr>
      </w:pPr>
    </w:p>
    <w:tbl>
      <w:tblPr>
        <w:tblW w:w="8505" w:type="dxa"/>
        <w:tblInd w:w="108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5244"/>
      </w:tblGrid>
      <w:tr w:rsidR="0091067E" w14:paraId="324C303B" w14:textId="77777777" w:rsidTr="00ED74F3">
        <w:trPr>
          <w:trHeight w:val="355"/>
        </w:trPr>
        <w:tc>
          <w:tcPr>
            <w:tcW w:w="8505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vAlign w:val="center"/>
            <w:hideMark/>
          </w:tcPr>
          <w:p w14:paraId="45BB0218" w14:textId="77777777" w:rsidR="00685095" w:rsidRDefault="00685095" w:rsidP="00ED74F3">
            <w:pPr>
              <w:pStyle w:val="Normal000"/>
              <w:spacing w:line="360" w:lineRule="auto"/>
              <w:rPr>
                <w:rFonts w:ascii="Arial" w:eastAsia="SimSun" w:hAnsi="Arial" w:cs="Arial"/>
                <w:b/>
                <w:i/>
                <w:iCs/>
                <w:sz w:val="20"/>
                <w:szCs w:val="20"/>
              </w:rPr>
            </w:pPr>
            <w:r>
              <w:rPr>
                <w:rFonts w:ascii="Arial" w:eastAsia="SimSun" w:hAnsi="Arial" w:cs="Arial"/>
                <w:b/>
                <w:i/>
                <w:iCs/>
                <w:color w:val="333399"/>
                <w:sz w:val="20"/>
                <w:szCs w:val="20"/>
              </w:rPr>
              <w:t>OBJECTE DE LA SOL·LICITUD</w:t>
            </w:r>
          </w:p>
        </w:tc>
      </w:tr>
      <w:tr w:rsidR="0091067E" w14:paraId="5970E497" w14:textId="77777777" w:rsidTr="00ED74F3">
        <w:trPr>
          <w:trHeight w:val="1884"/>
        </w:trPr>
        <w:tc>
          <w:tcPr>
            <w:tcW w:w="8505" w:type="dxa"/>
            <w:gridSpan w:val="2"/>
            <w:tcBorders>
              <w:top w:val="single" w:sz="8" w:space="0" w:color="BFBFBF"/>
              <w:left w:val="single" w:sz="8" w:space="0" w:color="BFBFBF"/>
              <w:bottom w:val="single" w:sz="6" w:space="0" w:color="808080"/>
              <w:right w:val="single" w:sz="8" w:space="0" w:color="BFBFBF"/>
            </w:tcBorders>
          </w:tcPr>
          <w:p w14:paraId="2FE31549" w14:textId="77777777" w:rsidR="00685095" w:rsidRDefault="00685095" w:rsidP="00ED74F3">
            <w:pPr>
              <w:pStyle w:val="Normal000"/>
              <w:spacing w:line="36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z w:val="16"/>
                <w:szCs w:val="16"/>
              </w:rPr>
            </w:pPr>
          </w:p>
          <w:tbl>
            <w:tblPr>
              <w:tblW w:w="8385" w:type="dxa"/>
              <w:tblInd w:w="10" w:type="dxa"/>
              <w:tblBorders>
                <w:bottom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385"/>
            </w:tblGrid>
            <w:tr w:rsidR="0091067E" w14:paraId="5C9B7186" w14:textId="77777777" w:rsidTr="00ED74F3">
              <w:trPr>
                <w:trHeight w:val="1925"/>
              </w:trPr>
              <w:tc>
                <w:tcPr>
                  <w:tcW w:w="8387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hideMark/>
                </w:tcPr>
                <w:p w14:paraId="35B460CB" w14:textId="77777777" w:rsidR="00685095" w:rsidRDefault="00685095" w:rsidP="00ED74F3">
                  <w:pPr>
                    <w:pStyle w:val="Normal000"/>
                    <w:spacing w:line="360" w:lineRule="auto"/>
                    <w:ind w:right="-15"/>
                    <w:jc w:val="both"/>
                    <w:rPr>
                      <w:rFonts w:ascii="Arial" w:eastAsia="SimSun" w:hAnsi="Arial" w:cs="Arial"/>
                      <w:b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eastAsia="SimSun" w:hAnsi="Arial" w:cs="Arial"/>
                      <w:b/>
                      <w:i/>
                      <w:iCs/>
                      <w:sz w:val="16"/>
                      <w:szCs w:val="16"/>
                    </w:rPr>
                    <w:t>EXPOSO</w:t>
                  </w:r>
                </w:p>
                <w:p w14:paraId="63F22C54" w14:textId="3F040832" w:rsidR="00685095" w:rsidRPr="00931696" w:rsidRDefault="00685095" w:rsidP="00ED74F3">
                  <w:pPr>
                    <w:pStyle w:val="Normal000"/>
                    <w:spacing w:after="120"/>
                    <w:jc w:val="both"/>
                    <w:rPr>
                      <w:rFonts w:ascii="Arial" w:eastAsia="SimSun" w:hAnsi="Arial" w:cs="Arial"/>
                      <w:b/>
                      <w:i/>
                      <w:iCs/>
                      <w:sz w:val="18"/>
                      <w:szCs w:val="18"/>
                    </w:rPr>
                  </w:pPr>
                  <w:r w:rsidRPr="00931696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Que, vista la convocatòria del procés selectiu </w:t>
                  </w:r>
                  <w:r w:rsidR="00931696" w:rsidRPr="00931696">
                    <w:rPr>
                      <w:rFonts w:ascii="Arial" w:eastAsia="Arial" w:hAnsi="Arial" w:cs="Arial"/>
                      <w:i/>
                      <w:iCs/>
                      <w:sz w:val="18"/>
                      <w:szCs w:val="18"/>
                      <w:lang w:eastAsia="es-ES"/>
                    </w:rPr>
                    <w:t>mitjançant procediment d’urgència, per a la contractació temporal d’un/a operari de brigada, mitjançant un contracte de substitució, per cobrir la situació d’incapacitat temporal d’un integrant de la Brigada municipal</w:t>
                  </w:r>
                  <w:r w:rsidRPr="00931696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, presento la meva candidatura per participar en el procés selectiu esmentat.</w:t>
                  </w:r>
                </w:p>
              </w:tc>
            </w:tr>
            <w:tr w:rsidR="0091067E" w14:paraId="02586162" w14:textId="77777777" w:rsidTr="00ED74F3">
              <w:trPr>
                <w:trHeight w:val="213"/>
              </w:trPr>
              <w:tc>
                <w:tcPr>
                  <w:tcW w:w="8387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</w:tcPr>
                <w:p w14:paraId="525F07CE" w14:textId="77777777" w:rsidR="00685095" w:rsidRDefault="00685095" w:rsidP="00ED74F3">
                  <w:pPr>
                    <w:pStyle w:val="Normal000"/>
                    <w:spacing w:before="160" w:after="80"/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eastAsia="MS Mincho" w:hAnsi="Arial" w:cs="Arial"/>
                      <w:b/>
                      <w:i/>
                      <w:iCs/>
                      <w:color w:val="000000"/>
                      <w:sz w:val="16"/>
                      <w:szCs w:val="16"/>
                      <w:lang w:val="es-ES"/>
                    </w:rPr>
                    <w:t>DECLARO RESPONSABLEMENT (</w:t>
                  </w:r>
                  <w:r>
                    <w:rPr>
                      <w:rFonts w:ascii="Arial" w:eastAsia="MS Mincho" w:hAnsi="Arial" w:cs="Arial"/>
                      <w:b/>
                      <w:i/>
                      <w:iCs/>
                      <w:color w:val="000000"/>
                      <w:sz w:val="16"/>
                      <w:szCs w:val="16"/>
                    </w:rPr>
                    <w:t>marcar les caselles que escaiguin)</w:t>
                  </w:r>
                </w:p>
                <w:p w14:paraId="22BB59C8" w14:textId="77777777" w:rsidR="00685095" w:rsidRDefault="00685095" w:rsidP="00ED74F3">
                  <w:pPr>
                    <w:pStyle w:val="Normal000"/>
                    <w:tabs>
                      <w:tab w:val="num" w:pos="360"/>
                    </w:tabs>
                    <w:spacing w:after="0"/>
                    <w:ind w:left="283" w:hanging="360"/>
                    <w:contextualSpacing/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Segoe UI Symbol" w:eastAsia="MS Mincho" w:hAnsi="Segoe UI Symbol" w:cs="Segoe UI Symbol"/>
                      <w:i/>
                      <w:iCs/>
                      <w:sz w:val="16"/>
                      <w:szCs w:val="16"/>
                      <w:lang w:val="es-ES"/>
                    </w:rPr>
                    <w:t>☐</w:t>
                  </w:r>
                  <w:r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  <w:lang w:val="es-ES"/>
                    </w:rPr>
                    <w:t xml:space="preserve"> </w:t>
                  </w:r>
                  <w:r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>Que reuneixo tots i cadascun dels requisits exigits a les bases reguladores de la convocatòria.</w:t>
                  </w:r>
                </w:p>
                <w:p w14:paraId="08700F5F" w14:textId="77777777" w:rsidR="00685095" w:rsidRDefault="00685095" w:rsidP="00ED74F3">
                  <w:pPr>
                    <w:pStyle w:val="Normal000"/>
                    <w:tabs>
                      <w:tab w:val="num" w:pos="360"/>
                    </w:tabs>
                    <w:spacing w:after="0"/>
                    <w:ind w:left="283" w:hanging="360"/>
                    <w:contextualSpacing/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Segoe UI Symbol" w:eastAsia="MS Mincho" w:hAnsi="Segoe UI Symbol" w:cs="Segoe UI Symbol"/>
                      <w:i/>
                      <w:iCs/>
                      <w:sz w:val="16"/>
                      <w:szCs w:val="16"/>
                    </w:rPr>
                    <w:t>☐</w:t>
                  </w:r>
                  <w:r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 xml:space="preserve"> Que he complert 18 anys i no excedeixo, si escau, l’edat màxima de jubilació forçosa.</w:t>
                  </w:r>
                </w:p>
                <w:p w14:paraId="4E0A6E73" w14:textId="77777777" w:rsidR="00685095" w:rsidRDefault="00685095" w:rsidP="00ED74F3">
                  <w:pPr>
                    <w:pStyle w:val="Normal000"/>
                    <w:tabs>
                      <w:tab w:val="num" w:pos="360"/>
                    </w:tabs>
                    <w:spacing w:after="0"/>
                    <w:ind w:left="283" w:hanging="360"/>
                    <w:contextualSpacing/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Segoe UI Symbol" w:eastAsia="MS Mincho" w:hAnsi="Segoe UI Symbol" w:cs="Segoe UI Symbol"/>
                      <w:i/>
                      <w:iCs/>
                      <w:sz w:val="16"/>
                      <w:szCs w:val="16"/>
                    </w:rPr>
                    <w:t>☐</w:t>
                  </w:r>
                  <w:r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 xml:space="preserve"> Que disposo de la nacionalitat exigida per participar en aquesta convocatòria, d’acord amb les bases.</w:t>
                  </w:r>
                </w:p>
                <w:p w14:paraId="7AE957C9" w14:textId="077D5078" w:rsidR="00685095" w:rsidRDefault="00685095" w:rsidP="0006083D">
                  <w:pPr>
                    <w:pStyle w:val="Normal000"/>
                    <w:spacing w:after="0"/>
                    <w:ind w:left="-61" w:hanging="16"/>
                    <w:contextualSpacing/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Segoe UI Symbol" w:eastAsia="MS Mincho" w:hAnsi="Segoe UI Symbol" w:cs="Segoe UI Symbol"/>
                      <w:i/>
                      <w:iCs/>
                      <w:sz w:val="16"/>
                      <w:szCs w:val="16"/>
                    </w:rPr>
                    <w:t>☐</w:t>
                  </w:r>
                  <w:r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 xml:space="preserve"> Que estic en possessió, com a mínim, del certificat d’escolaritat, </w:t>
                  </w:r>
                  <w:r w:rsidR="0006083D"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 xml:space="preserve">o </w:t>
                  </w:r>
                  <w:r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>equivalent</w:t>
                  </w:r>
                  <w:r w:rsidR="0006083D"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>.</w:t>
                  </w:r>
                  <w:r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>.</w:t>
                  </w:r>
                </w:p>
                <w:p w14:paraId="10E3AD52" w14:textId="77777777" w:rsidR="00685095" w:rsidRPr="009C00D0" w:rsidRDefault="00685095" w:rsidP="00ED74F3">
                  <w:pPr>
                    <w:pStyle w:val="Normal000"/>
                    <w:tabs>
                      <w:tab w:val="num" w:pos="360"/>
                    </w:tabs>
                    <w:spacing w:after="0"/>
                    <w:ind w:left="283" w:hanging="360"/>
                    <w:contextualSpacing/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</w:pPr>
                  <w:r w:rsidRPr="009C00D0">
                    <w:rPr>
                      <w:rFonts w:ascii="Segoe UI Symbol" w:eastAsia="MS Mincho" w:hAnsi="Segoe UI Symbol" w:cs="Segoe UI Symbol"/>
                      <w:i/>
                      <w:iCs/>
                      <w:sz w:val="16"/>
                      <w:szCs w:val="16"/>
                    </w:rPr>
                    <w:t>☐</w:t>
                  </w:r>
                  <w:r w:rsidRPr="009C00D0"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 xml:space="preserve"> Que disposo del permís de conduir B vigent.</w:t>
                  </w:r>
                </w:p>
                <w:p w14:paraId="097CEDDF" w14:textId="77777777" w:rsidR="00685095" w:rsidRDefault="00685095" w:rsidP="00ED74F3">
                  <w:pPr>
                    <w:pStyle w:val="Normal000"/>
                    <w:spacing w:after="0"/>
                    <w:ind w:left="-61"/>
                    <w:contextualSpacing/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Segoe UI Symbol" w:eastAsia="MS Mincho" w:hAnsi="Segoe UI Symbol" w:cs="Segoe UI Symbol"/>
                      <w:i/>
                      <w:iCs/>
                      <w:sz w:val="16"/>
                      <w:szCs w:val="16"/>
                    </w:rPr>
                    <w:t>☐</w:t>
                  </w:r>
                  <w:r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 xml:space="preserve"> Que no he estat separat/</w:t>
                  </w:r>
                  <w:proofErr w:type="spellStart"/>
                  <w:r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>ada</w:t>
                  </w:r>
                  <w:proofErr w:type="spellEnd"/>
                  <w:r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 xml:space="preserve"> mitjançant expedient disciplinari del servei de cap administració pública, ni em trobo inhabilitat/</w:t>
                  </w:r>
                  <w:proofErr w:type="spellStart"/>
                  <w:r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>ada</w:t>
                  </w:r>
                  <w:proofErr w:type="spellEnd"/>
                  <w:r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 xml:space="preserve"> per a l’exercici de funcions públiques.</w:t>
                  </w:r>
                </w:p>
                <w:p w14:paraId="18BE37A4" w14:textId="77777777" w:rsidR="00685095" w:rsidRDefault="00685095" w:rsidP="00ED74F3">
                  <w:pPr>
                    <w:pStyle w:val="Normal000"/>
                    <w:spacing w:after="0"/>
                    <w:ind w:left="-61"/>
                    <w:contextualSpacing/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Segoe UI Symbol" w:eastAsia="MS Mincho" w:hAnsi="Segoe UI Symbol" w:cs="Segoe UI Symbol"/>
                      <w:i/>
                      <w:iCs/>
                      <w:sz w:val="16"/>
                      <w:szCs w:val="16"/>
                    </w:rPr>
                    <w:t>☐</w:t>
                  </w:r>
                  <w:r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 xml:space="preserve"> Que no pateixo cap malaltia ni limitació física o psíquica incompatible amb l’exercici de les funcions pròpies del lloc de treball.</w:t>
                  </w:r>
                </w:p>
                <w:p w14:paraId="546947D3" w14:textId="77777777" w:rsidR="00685095" w:rsidRDefault="00685095" w:rsidP="00ED74F3">
                  <w:pPr>
                    <w:pStyle w:val="Normal000"/>
                    <w:tabs>
                      <w:tab w:val="num" w:pos="360"/>
                    </w:tabs>
                    <w:spacing w:after="0"/>
                    <w:ind w:left="283" w:hanging="360"/>
                    <w:contextualSpacing/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Segoe UI Symbol" w:eastAsia="MS Mincho" w:hAnsi="Segoe UI Symbol" w:cs="Segoe UI Symbol"/>
                      <w:i/>
                      <w:iCs/>
                      <w:sz w:val="16"/>
                      <w:szCs w:val="16"/>
                    </w:rPr>
                    <w:t>☐</w:t>
                  </w:r>
                  <w:r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 xml:space="preserve"> Que posseeixo la capacitat funcional necessària per al desenvolupament de les tasques pròpies del lloc.</w:t>
                  </w:r>
                </w:p>
                <w:p w14:paraId="0BDD9973" w14:textId="77777777" w:rsidR="00685095" w:rsidRDefault="00685095" w:rsidP="00ED74F3">
                  <w:pPr>
                    <w:pStyle w:val="Normal000"/>
                    <w:tabs>
                      <w:tab w:val="num" w:pos="360"/>
                    </w:tabs>
                    <w:spacing w:after="0"/>
                    <w:ind w:left="283" w:hanging="360"/>
                    <w:contextualSpacing/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</w:pPr>
                </w:p>
                <w:p w14:paraId="4F54957C" w14:textId="77777777" w:rsidR="00685095" w:rsidRDefault="00685095" w:rsidP="00ED74F3">
                  <w:pPr>
                    <w:pStyle w:val="Normal000"/>
                    <w:tabs>
                      <w:tab w:val="num" w:pos="360"/>
                    </w:tabs>
                    <w:spacing w:after="0"/>
                    <w:ind w:left="283" w:hanging="360"/>
                    <w:contextualSpacing/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</w:pPr>
                </w:p>
                <w:p w14:paraId="7AF7A589" w14:textId="77777777" w:rsidR="00685095" w:rsidRDefault="00685095" w:rsidP="00ED74F3">
                  <w:pPr>
                    <w:pStyle w:val="Normal000"/>
                    <w:tabs>
                      <w:tab w:val="num" w:pos="360"/>
                    </w:tabs>
                    <w:spacing w:after="0"/>
                    <w:ind w:left="283" w:hanging="360"/>
                    <w:contextualSpacing/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Segoe UI Symbol" w:hAnsi="Segoe UI Symbol" w:cs="Segoe UI Symbol"/>
                      <w:i/>
                      <w:iCs/>
                      <w:sz w:val="16"/>
                      <w:szCs w:val="16"/>
                    </w:rPr>
                    <w:t>☐</w:t>
                  </w: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 xml:space="preserve">     Autoritzo l’Ajuntament de Sant Vicenç de Montalt a consultar o verificar les dades acreditatives de la meva identitat i, si escau, altres dades necessàries per a la tramitació del procediment, sempre que legalment sigui possible.</w:t>
                  </w:r>
                </w:p>
                <w:p w14:paraId="099683C4" w14:textId="77777777" w:rsidR="00685095" w:rsidRDefault="00685095" w:rsidP="00ED74F3">
                  <w:pPr>
                    <w:pStyle w:val="Normal000"/>
                    <w:tabs>
                      <w:tab w:val="num" w:pos="360"/>
                    </w:tabs>
                    <w:spacing w:after="0"/>
                    <w:ind w:left="283" w:hanging="360"/>
                    <w:contextualSpacing/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</w:pPr>
                </w:p>
                <w:p w14:paraId="6E49A794" w14:textId="77777777" w:rsidR="00685095" w:rsidRDefault="00685095" w:rsidP="00ED74F3">
                  <w:pPr>
                    <w:pStyle w:val="Normal000"/>
                    <w:tabs>
                      <w:tab w:val="num" w:pos="360"/>
                    </w:tabs>
                    <w:spacing w:after="0"/>
                    <w:ind w:left="283" w:hanging="360"/>
                    <w:contextualSpacing/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</w:pPr>
                </w:p>
                <w:p w14:paraId="1AAECD82" w14:textId="77777777" w:rsidR="00685095" w:rsidRDefault="00685095" w:rsidP="00ED74F3">
                  <w:pPr>
                    <w:pStyle w:val="Normal000"/>
                    <w:tabs>
                      <w:tab w:val="num" w:pos="360"/>
                    </w:tabs>
                    <w:spacing w:after="0"/>
                    <w:ind w:left="283" w:hanging="360"/>
                    <w:contextualSpacing/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eastAsia="MS Mincho" w:hAnsi="Arial" w:cs="Arial"/>
                      <w:b/>
                      <w:i/>
                      <w:iCs/>
                      <w:sz w:val="16"/>
                      <w:szCs w:val="16"/>
                    </w:rPr>
                    <w:t>CERTIFICAT DE CATALÀ</w:t>
                  </w:r>
                  <w:r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 xml:space="preserve"> (marcar la casella que escaigui)</w:t>
                  </w:r>
                </w:p>
                <w:p w14:paraId="3F0EA7B4" w14:textId="3CBAC9BA" w:rsidR="00685095" w:rsidRDefault="00685095" w:rsidP="00ED74F3">
                  <w:pPr>
                    <w:pStyle w:val="Normal000"/>
                    <w:tabs>
                      <w:tab w:val="num" w:pos="360"/>
                    </w:tabs>
                    <w:spacing w:after="0"/>
                    <w:ind w:left="283" w:hanging="360"/>
                    <w:contextualSpacing/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Segoe UI Symbol" w:eastAsia="MS Mincho" w:hAnsi="Segoe UI Symbol" w:cs="Segoe UI Symbol"/>
                      <w:i/>
                      <w:iCs/>
                      <w:sz w:val="16"/>
                      <w:szCs w:val="16"/>
                    </w:rPr>
                    <w:t>☐</w:t>
                  </w:r>
                  <w:r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 xml:space="preserve"> Aporto certificat acreditatiu de coneixements de llengua catalana de nivell </w:t>
                  </w:r>
                  <w:r w:rsidR="0006083D"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>A2</w:t>
                  </w:r>
                  <w:r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 xml:space="preserve"> o superior.</w:t>
                  </w:r>
                </w:p>
                <w:p w14:paraId="30447610" w14:textId="77777777" w:rsidR="00685095" w:rsidRDefault="00685095" w:rsidP="00ED74F3">
                  <w:pPr>
                    <w:pStyle w:val="Normal000"/>
                    <w:tabs>
                      <w:tab w:val="num" w:pos="360"/>
                    </w:tabs>
                    <w:spacing w:after="0"/>
                    <w:ind w:left="283" w:hanging="360"/>
                    <w:contextualSpacing/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Segoe UI Symbol" w:eastAsia="MS Mincho" w:hAnsi="Segoe UI Symbol" w:cs="Segoe UI Symbol"/>
                      <w:i/>
                      <w:iCs/>
                      <w:sz w:val="16"/>
                      <w:szCs w:val="16"/>
                    </w:rPr>
                    <w:t>☐</w:t>
                  </w:r>
                  <w:r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 xml:space="preserve"> Disposo del nivell de català exigit en aquest procés selectiu i em comprometo a aportar-ne l’acreditació abans de la realització de la prova de català.</w:t>
                  </w:r>
                </w:p>
                <w:p w14:paraId="4D721D34" w14:textId="77777777" w:rsidR="00685095" w:rsidRDefault="00685095" w:rsidP="00ED74F3">
                  <w:pPr>
                    <w:pStyle w:val="Normal000"/>
                    <w:tabs>
                      <w:tab w:val="num" w:pos="360"/>
                    </w:tabs>
                    <w:spacing w:after="0"/>
                    <w:ind w:left="283" w:hanging="360"/>
                    <w:contextualSpacing/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Segoe UI Symbol" w:eastAsia="MS Mincho" w:hAnsi="Segoe UI Symbol" w:cs="Segoe UI Symbol"/>
                      <w:i/>
                      <w:iCs/>
                      <w:sz w:val="16"/>
                      <w:szCs w:val="16"/>
                    </w:rPr>
                    <w:t>☐</w:t>
                  </w:r>
                  <w:r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 xml:space="preserve"> No disposo de l’acreditació del nivell de català exigit i, per tant, realitzaré la prova de coneixement de llengua catalana prevista a les bases.</w:t>
                  </w:r>
                </w:p>
                <w:p w14:paraId="2DD7221E" w14:textId="77777777" w:rsidR="00685095" w:rsidRDefault="00685095" w:rsidP="00ED74F3">
                  <w:pPr>
                    <w:pStyle w:val="Normal000"/>
                    <w:tabs>
                      <w:tab w:val="num" w:pos="360"/>
                    </w:tabs>
                    <w:spacing w:after="0"/>
                    <w:ind w:left="283" w:hanging="360"/>
                    <w:contextualSpacing/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</w:pPr>
                </w:p>
                <w:p w14:paraId="3144A4A7" w14:textId="77777777" w:rsidR="00685095" w:rsidRDefault="00685095" w:rsidP="00ED74F3">
                  <w:pPr>
                    <w:pStyle w:val="Normal000"/>
                    <w:tabs>
                      <w:tab w:val="num" w:pos="360"/>
                    </w:tabs>
                    <w:spacing w:after="0"/>
                    <w:ind w:left="283" w:hanging="360"/>
                    <w:contextualSpacing/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eastAsia="MS Mincho" w:hAnsi="Arial" w:cs="Arial"/>
                      <w:b/>
                      <w:i/>
                      <w:iCs/>
                      <w:sz w:val="16"/>
                      <w:szCs w:val="16"/>
                    </w:rPr>
                    <w:t>ADJUNTO LA SEGÜENT DOCUMENTACIÓ</w:t>
                  </w:r>
                  <w:r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 xml:space="preserve"> (marcar la casella que escaigui)</w:t>
                  </w:r>
                </w:p>
                <w:p w14:paraId="316D66A5" w14:textId="77777777" w:rsidR="00685095" w:rsidRDefault="00685095" w:rsidP="00ED74F3">
                  <w:pPr>
                    <w:pStyle w:val="Normal000"/>
                    <w:tabs>
                      <w:tab w:val="num" w:pos="360"/>
                    </w:tabs>
                    <w:spacing w:after="0"/>
                    <w:ind w:left="283" w:hanging="360"/>
                    <w:contextualSpacing/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Segoe UI Symbol" w:eastAsia="MS Mincho" w:hAnsi="Segoe UI Symbol" w:cs="Segoe UI Symbol"/>
                      <w:i/>
                      <w:iCs/>
                      <w:sz w:val="16"/>
                      <w:szCs w:val="16"/>
                    </w:rPr>
                    <w:t>☐</w:t>
                  </w:r>
                  <w:r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 xml:space="preserve"> DNI/NIE</w:t>
                  </w:r>
                </w:p>
                <w:p w14:paraId="4D07A8D3" w14:textId="65EDB7A9" w:rsidR="00685095" w:rsidRDefault="00685095" w:rsidP="00ED74F3">
                  <w:pPr>
                    <w:pStyle w:val="Normal000"/>
                    <w:tabs>
                      <w:tab w:val="num" w:pos="360"/>
                    </w:tabs>
                    <w:spacing w:after="0"/>
                    <w:ind w:left="283" w:hanging="360"/>
                    <w:contextualSpacing/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Segoe UI Symbol" w:eastAsia="MS Mincho" w:hAnsi="Segoe UI Symbol" w:cs="Segoe UI Symbol"/>
                      <w:i/>
                      <w:iCs/>
                      <w:sz w:val="16"/>
                      <w:szCs w:val="16"/>
                    </w:rPr>
                    <w:lastRenderedPageBreak/>
                    <w:t>☐</w:t>
                  </w:r>
                  <w:r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 xml:space="preserve"> Currículum actualitzat</w:t>
                  </w:r>
                  <w:r w:rsidR="0006083D"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 xml:space="preserve"> amb fotografia</w:t>
                  </w:r>
                </w:p>
                <w:p w14:paraId="0D561CA1" w14:textId="7F8C5188" w:rsidR="00685095" w:rsidRDefault="00685095" w:rsidP="00ED74F3">
                  <w:pPr>
                    <w:pStyle w:val="Normal000"/>
                    <w:tabs>
                      <w:tab w:val="num" w:pos="360"/>
                    </w:tabs>
                    <w:spacing w:after="0"/>
                    <w:ind w:left="283" w:hanging="360"/>
                    <w:contextualSpacing/>
                    <w:jc w:val="both"/>
                    <w:rPr>
                      <w:rFonts w:ascii="Segoe UI Symbol" w:eastAsia="MS Mincho" w:hAnsi="Segoe UI Symbol" w:cs="Segoe UI Symbol"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Segoe UI Symbol" w:eastAsia="MS Mincho" w:hAnsi="Segoe UI Symbol" w:cs="Segoe UI Symbol"/>
                      <w:i/>
                      <w:iCs/>
                      <w:sz w:val="16"/>
                      <w:szCs w:val="16"/>
                    </w:rPr>
                    <w:t>☐</w:t>
                  </w:r>
                  <w:r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 xml:space="preserve"> Vida laboral actualitzada</w:t>
                  </w:r>
                  <w:r w:rsidR="0006083D"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 xml:space="preserve"> (màxim 6 mesos anterior)</w:t>
                  </w:r>
                  <w:r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 xml:space="preserve"> </w:t>
                  </w:r>
                </w:p>
                <w:p w14:paraId="3B951791" w14:textId="77777777" w:rsidR="00685095" w:rsidRDefault="00685095" w:rsidP="00ED74F3">
                  <w:pPr>
                    <w:pStyle w:val="Normal000"/>
                    <w:tabs>
                      <w:tab w:val="num" w:pos="360"/>
                    </w:tabs>
                    <w:spacing w:after="0"/>
                    <w:ind w:left="283" w:hanging="360"/>
                    <w:contextualSpacing/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Segoe UI Symbol" w:eastAsia="MS Mincho" w:hAnsi="Segoe UI Symbol" w:cs="Segoe UI Symbol"/>
                      <w:i/>
                      <w:iCs/>
                      <w:sz w:val="16"/>
                      <w:szCs w:val="16"/>
                    </w:rPr>
                    <w:t>☐</w:t>
                  </w:r>
                  <w:r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 xml:space="preserve"> Titulació acadèmica exigida.</w:t>
                  </w:r>
                </w:p>
                <w:p w14:paraId="61B5EFAA" w14:textId="77777777" w:rsidR="00685095" w:rsidRPr="009C00D0" w:rsidRDefault="00685095" w:rsidP="00ED74F3">
                  <w:pPr>
                    <w:pStyle w:val="Normal000"/>
                    <w:tabs>
                      <w:tab w:val="num" w:pos="360"/>
                    </w:tabs>
                    <w:spacing w:after="0"/>
                    <w:ind w:left="283" w:hanging="360"/>
                    <w:contextualSpacing/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</w:pPr>
                  <w:r w:rsidRPr="009C00D0">
                    <w:rPr>
                      <w:rFonts w:ascii="Segoe UI Symbol" w:eastAsia="MS Mincho" w:hAnsi="Segoe UI Symbol" w:cs="Segoe UI Symbol"/>
                      <w:i/>
                      <w:iCs/>
                      <w:sz w:val="16"/>
                      <w:szCs w:val="16"/>
                    </w:rPr>
                    <w:t>☐</w:t>
                  </w:r>
                  <w:r w:rsidRPr="009C00D0"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 xml:space="preserve"> Permís de conduir B.</w:t>
                  </w:r>
                </w:p>
                <w:p w14:paraId="1BB82C5E" w14:textId="79FA7FF9" w:rsidR="00685095" w:rsidRDefault="00685095" w:rsidP="00ED74F3">
                  <w:pPr>
                    <w:pStyle w:val="Normal000"/>
                    <w:tabs>
                      <w:tab w:val="num" w:pos="360"/>
                    </w:tabs>
                    <w:spacing w:after="0"/>
                    <w:ind w:left="283" w:hanging="360"/>
                    <w:contextualSpacing/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Segoe UI Symbol" w:eastAsia="MS Mincho" w:hAnsi="Segoe UI Symbol" w:cs="Segoe UI Symbol"/>
                      <w:i/>
                      <w:iCs/>
                      <w:sz w:val="16"/>
                      <w:szCs w:val="16"/>
                    </w:rPr>
                    <w:t>☐</w:t>
                  </w:r>
                  <w:r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 xml:space="preserve"> Certificat de català de nivell</w:t>
                  </w:r>
                  <w:r w:rsidR="0006083D"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 xml:space="preserve"> A2</w:t>
                  </w:r>
                  <w:r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 xml:space="preserve"> o superior, si se’n disposa.</w:t>
                  </w:r>
                </w:p>
                <w:p w14:paraId="038AE34D" w14:textId="77777777" w:rsidR="00685095" w:rsidRDefault="00685095" w:rsidP="00ED74F3">
                  <w:pPr>
                    <w:pStyle w:val="Normal000"/>
                    <w:tabs>
                      <w:tab w:val="num" w:pos="360"/>
                    </w:tabs>
                    <w:spacing w:after="0"/>
                    <w:ind w:left="283" w:hanging="360"/>
                    <w:contextualSpacing/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Segoe UI Symbol" w:eastAsia="MS Mincho" w:hAnsi="Segoe UI Symbol" w:cs="Segoe UI Symbol"/>
                      <w:i/>
                      <w:iCs/>
                      <w:sz w:val="16"/>
                      <w:szCs w:val="16"/>
                    </w:rPr>
                    <w:t>☐</w:t>
                  </w:r>
                  <w:r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 xml:space="preserve"> Documentació acreditativa dels mèrits al·legats.</w:t>
                  </w:r>
                </w:p>
                <w:p w14:paraId="4F342806" w14:textId="77777777" w:rsidR="00685095" w:rsidRDefault="00685095" w:rsidP="00ED74F3">
                  <w:pPr>
                    <w:pStyle w:val="Normal000"/>
                    <w:tabs>
                      <w:tab w:val="num" w:pos="360"/>
                    </w:tabs>
                    <w:spacing w:after="0"/>
                    <w:ind w:left="283" w:hanging="360"/>
                    <w:contextualSpacing/>
                    <w:rPr>
                      <w:rFonts w:ascii="Arial" w:eastAsia="SimSun" w:hAnsi="Arial" w:cs="Arial"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Segoe UI Symbol" w:eastAsia="MS Mincho" w:hAnsi="Segoe UI Symbol" w:cs="Segoe UI Symbol"/>
                      <w:i/>
                      <w:iCs/>
                      <w:sz w:val="16"/>
                      <w:szCs w:val="16"/>
                    </w:rPr>
                    <w:t>☐</w:t>
                  </w:r>
                  <w:r>
                    <w:rPr>
                      <w:rFonts w:ascii="Arial" w:eastAsia="MS Mincho" w:hAnsi="Arial" w:cs="Arial"/>
                      <w:i/>
                      <w:iCs/>
                      <w:sz w:val="16"/>
                      <w:szCs w:val="16"/>
                    </w:rPr>
                    <w:t xml:space="preserve"> Altra documentació rellevant.</w:t>
                  </w:r>
                </w:p>
                <w:p w14:paraId="1EF04373" w14:textId="77777777" w:rsidR="00685095" w:rsidRDefault="00685095" w:rsidP="00ED74F3">
                  <w:pPr>
                    <w:pStyle w:val="Normal000"/>
                    <w:spacing w:line="360" w:lineRule="auto"/>
                    <w:ind w:left="727"/>
                    <w:jc w:val="both"/>
                    <w:rPr>
                      <w:rFonts w:ascii="Arial" w:eastAsia="SimSun" w:hAnsi="Arial" w:cs="Arial"/>
                      <w:bCs/>
                      <w:i/>
                      <w:iCs/>
                      <w:sz w:val="16"/>
                      <w:szCs w:val="16"/>
                    </w:rPr>
                  </w:pPr>
                </w:p>
              </w:tc>
            </w:tr>
            <w:tr w:rsidR="0091067E" w14:paraId="78126F54" w14:textId="77777777" w:rsidTr="00ED74F3">
              <w:trPr>
                <w:trHeight w:val="213"/>
              </w:trPr>
              <w:tc>
                <w:tcPr>
                  <w:tcW w:w="8387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</w:tcPr>
                <w:p w14:paraId="139C8E79" w14:textId="77777777" w:rsidR="00685095" w:rsidRDefault="00685095" w:rsidP="00ED74F3">
                  <w:pPr>
                    <w:pStyle w:val="Normal000"/>
                    <w:spacing w:before="160" w:after="80"/>
                    <w:rPr>
                      <w:rFonts w:ascii="Arial" w:eastAsia="MS Mincho" w:hAnsi="Arial" w:cs="Arial"/>
                      <w:b/>
                      <w:i/>
                      <w:iCs/>
                      <w:color w:val="000000"/>
                      <w:sz w:val="16"/>
                      <w:szCs w:val="16"/>
                      <w:lang w:val="es-ES"/>
                    </w:rPr>
                  </w:pPr>
                </w:p>
              </w:tc>
            </w:tr>
          </w:tbl>
          <w:p w14:paraId="7645E345" w14:textId="77777777" w:rsidR="00685095" w:rsidRDefault="00685095" w:rsidP="00ED74F3">
            <w:pPr>
              <w:pStyle w:val="Normal000"/>
              <w:spacing w:line="360" w:lineRule="auto"/>
              <w:jc w:val="both"/>
              <w:rPr>
                <w:rFonts w:ascii="Arial" w:eastAsia="SimSun" w:hAnsi="Arial" w:cs="Arial"/>
                <w:b/>
                <w:i/>
                <w:iCs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i/>
                <w:iCs/>
                <w:sz w:val="16"/>
                <w:szCs w:val="16"/>
              </w:rPr>
              <w:t>SOL·LICITO</w:t>
            </w:r>
          </w:p>
          <w:p w14:paraId="722CD4B6" w14:textId="77777777" w:rsidR="00685095" w:rsidRDefault="00685095" w:rsidP="00ED74F3">
            <w:pPr>
              <w:pStyle w:val="Normal000"/>
              <w:spacing w:after="12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Que s’admeti aquesta sol·licitud i la documentació que l’acompanya per participar en el procés selectiu per a la contractació temporal de dos/dues operaris/àries de brigada de l’Ajuntament de Sant Vicenç de Montalt, d’acord amb les bases reguladores de la convocatòria.</w:t>
            </w:r>
          </w:p>
          <w:p w14:paraId="3CE933B1" w14:textId="77777777" w:rsidR="00685095" w:rsidRDefault="00685095" w:rsidP="00ED74F3">
            <w:pPr>
              <w:pStyle w:val="Normal000"/>
              <w:spacing w:after="0" w:line="360" w:lineRule="auto"/>
              <w:ind w:left="720"/>
              <w:jc w:val="both"/>
              <w:rPr>
                <w:rFonts w:ascii="Arial" w:eastAsia="SimSun" w:hAnsi="Arial" w:cs="Arial"/>
                <w:i/>
                <w:iCs/>
                <w:sz w:val="16"/>
                <w:szCs w:val="16"/>
              </w:rPr>
            </w:pPr>
          </w:p>
        </w:tc>
      </w:tr>
      <w:tr w:rsidR="0091067E" w14:paraId="6CA18BDB" w14:textId="77777777" w:rsidTr="00ED74F3">
        <w:trPr>
          <w:trHeight w:val="241"/>
        </w:trPr>
        <w:tc>
          <w:tcPr>
            <w:tcW w:w="8505" w:type="dxa"/>
            <w:gridSpan w:val="2"/>
            <w:tcBorders>
              <w:top w:val="single" w:sz="6" w:space="0" w:color="BFBFBF"/>
              <w:left w:val="single" w:sz="8" w:space="0" w:color="BFBFBF"/>
              <w:bottom w:val="single" w:sz="6" w:space="0" w:color="BFBFBF"/>
              <w:right w:val="single" w:sz="8" w:space="0" w:color="BFBFBF"/>
            </w:tcBorders>
            <w:shd w:val="clear" w:color="auto" w:fill="F2F2F2"/>
            <w:vAlign w:val="center"/>
            <w:hideMark/>
          </w:tcPr>
          <w:p w14:paraId="5AFE6625" w14:textId="77777777" w:rsidR="00685095" w:rsidRDefault="00685095" w:rsidP="00ED74F3">
            <w:pPr>
              <w:pStyle w:val="Normal000"/>
              <w:spacing w:line="360" w:lineRule="auto"/>
              <w:jc w:val="both"/>
              <w:rPr>
                <w:rFonts w:ascii="Arial" w:eastAsia="SimSun" w:hAnsi="Arial" w:cs="Arial"/>
                <w:b/>
                <w:i/>
                <w:iCs/>
                <w:color w:val="333399"/>
                <w:sz w:val="20"/>
                <w:szCs w:val="20"/>
              </w:rPr>
            </w:pPr>
            <w:r>
              <w:rPr>
                <w:rFonts w:ascii="Arial" w:eastAsia="SimSun" w:hAnsi="Arial" w:cs="Arial"/>
                <w:i/>
                <w:iCs/>
                <w:sz w:val="20"/>
              </w:rPr>
              <w:lastRenderedPageBreak/>
              <w:br w:type="page"/>
            </w:r>
            <w:r>
              <w:rPr>
                <w:rFonts w:ascii="Arial" w:eastAsia="SimSun" w:hAnsi="Arial" w:cs="Arial"/>
                <w:b/>
                <w:i/>
                <w:iCs/>
                <w:color w:val="333399"/>
                <w:sz w:val="20"/>
                <w:szCs w:val="20"/>
              </w:rPr>
              <w:t xml:space="preserve">Consentiment i deure d'informar als interessats sobre protecció de dades </w:t>
            </w:r>
          </w:p>
        </w:tc>
      </w:tr>
      <w:tr w:rsidR="0091067E" w14:paraId="07A3E4B2" w14:textId="77777777" w:rsidTr="00ED74F3">
        <w:trPr>
          <w:trHeight w:val="241"/>
        </w:trPr>
        <w:tc>
          <w:tcPr>
            <w:tcW w:w="8505" w:type="dxa"/>
            <w:gridSpan w:val="2"/>
            <w:tcBorders>
              <w:top w:val="single" w:sz="6" w:space="0" w:color="BFBFBF"/>
              <w:left w:val="single" w:sz="8" w:space="0" w:color="BFBFBF"/>
              <w:bottom w:val="single" w:sz="6" w:space="0" w:color="BFBFBF"/>
              <w:right w:val="single" w:sz="8" w:space="0" w:color="BFBFBF"/>
            </w:tcBorders>
            <w:hideMark/>
          </w:tcPr>
          <w:p w14:paraId="0C7F386A" w14:textId="77777777" w:rsidR="00685095" w:rsidRDefault="00685095" w:rsidP="00ED74F3">
            <w:pPr>
              <w:pStyle w:val="Normal000"/>
              <w:spacing w:line="360" w:lineRule="auto"/>
              <w:jc w:val="both"/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</w:pPr>
            <w:r>
              <w:rPr>
                <w:rFonts w:ascii="Segoe UI Symbol" w:eastAsia="SimSun" w:hAnsi="Segoe UI Symbol" w:cs="Segoe UI Symbol"/>
                <w:i/>
                <w:iCs/>
                <w:sz w:val="16"/>
                <w:szCs w:val="20"/>
              </w:rPr>
              <w:t>☐</w:t>
            </w:r>
            <w:r>
              <w:rPr>
                <w:rFonts w:ascii="Arial" w:eastAsia="SimSun" w:hAnsi="Arial" w:cs="Arial"/>
                <w:i/>
                <w:iCs/>
                <w:sz w:val="16"/>
                <w:szCs w:val="20"/>
              </w:rPr>
              <w:t xml:space="preserve"> He estat informat de què aquest Ajuntament tractarà i guardar les dades aportades en la instància i en la documentació que li acompanya per a la tramitació i gestió d'expedients administratius. </w:t>
            </w:r>
          </w:p>
        </w:tc>
      </w:tr>
      <w:tr w:rsidR="0091067E" w14:paraId="6C0AE860" w14:textId="77777777" w:rsidTr="00ED74F3">
        <w:trPr>
          <w:trHeight w:val="241"/>
        </w:trPr>
        <w:tc>
          <w:tcPr>
            <w:tcW w:w="3261" w:type="dxa"/>
            <w:tcBorders>
              <w:top w:val="single" w:sz="6" w:space="0" w:color="BFBFBF"/>
              <w:left w:val="single" w:sz="8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35893E42" w14:textId="77777777" w:rsidR="00685095" w:rsidRDefault="00685095" w:rsidP="00ED74F3">
            <w:pPr>
              <w:pStyle w:val="Normal000"/>
              <w:jc w:val="both"/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  <w:t>Responsable</w:t>
            </w:r>
          </w:p>
        </w:tc>
        <w:tc>
          <w:tcPr>
            <w:tcW w:w="52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8" w:space="0" w:color="BFBFBF"/>
            </w:tcBorders>
            <w:hideMark/>
          </w:tcPr>
          <w:p w14:paraId="6D26294A" w14:textId="77777777" w:rsidR="00685095" w:rsidRDefault="00685095" w:rsidP="00ED74F3">
            <w:pPr>
              <w:pStyle w:val="Normal000"/>
              <w:jc w:val="both"/>
              <w:rPr>
                <w:rFonts w:ascii="Arial" w:eastAsia="SimSun" w:hAnsi="Arial" w:cs="Arial"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i/>
                <w:iCs/>
                <w:sz w:val="16"/>
                <w:szCs w:val="20"/>
              </w:rPr>
              <w:t>Ajuntament de Sant Vicenç de Montalt</w:t>
            </w:r>
          </w:p>
        </w:tc>
      </w:tr>
      <w:tr w:rsidR="0091067E" w14:paraId="7213D2A5" w14:textId="77777777" w:rsidTr="00ED74F3">
        <w:trPr>
          <w:trHeight w:val="241"/>
        </w:trPr>
        <w:tc>
          <w:tcPr>
            <w:tcW w:w="3261" w:type="dxa"/>
            <w:tcBorders>
              <w:top w:val="single" w:sz="6" w:space="0" w:color="BFBFBF"/>
              <w:left w:val="single" w:sz="8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7981ABAC" w14:textId="77777777" w:rsidR="00685095" w:rsidRDefault="00685095" w:rsidP="00ED74F3">
            <w:pPr>
              <w:pStyle w:val="Normal000"/>
              <w:jc w:val="both"/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  <w:t>Finalitat Principal</w:t>
            </w:r>
          </w:p>
        </w:tc>
        <w:tc>
          <w:tcPr>
            <w:tcW w:w="52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8" w:space="0" w:color="BFBFBF"/>
            </w:tcBorders>
            <w:hideMark/>
          </w:tcPr>
          <w:p w14:paraId="7EA3EEF9" w14:textId="77777777" w:rsidR="00685095" w:rsidRDefault="00685095" w:rsidP="00ED74F3">
            <w:pPr>
              <w:pStyle w:val="Normal000"/>
              <w:jc w:val="both"/>
              <w:rPr>
                <w:rFonts w:ascii="Arial" w:eastAsia="SimSun" w:hAnsi="Arial" w:cs="Arial"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i/>
                <w:iCs/>
                <w:sz w:val="16"/>
                <w:szCs w:val="20"/>
              </w:rPr>
              <w:t>Tramitació, gestió d'expedients administratius i actuacions derivades d'aquests.</w:t>
            </w:r>
          </w:p>
        </w:tc>
      </w:tr>
      <w:tr w:rsidR="0091067E" w14:paraId="2B0A8F2E" w14:textId="77777777" w:rsidTr="00ED74F3">
        <w:trPr>
          <w:trHeight w:val="241"/>
        </w:trPr>
        <w:tc>
          <w:tcPr>
            <w:tcW w:w="3261" w:type="dxa"/>
            <w:tcBorders>
              <w:top w:val="single" w:sz="6" w:space="0" w:color="BFBFBF"/>
              <w:left w:val="single" w:sz="8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7D84FE72" w14:textId="77777777" w:rsidR="00685095" w:rsidRDefault="00685095" w:rsidP="00ED74F3">
            <w:pPr>
              <w:pStyle w:val="Normal000"/>
              <w:jc w:val="both"/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  <w:t>Legitimació</w:t>
            </w:r>
          </w:p>
        </w:tc>
        <w:tc>
          <w:tcPr>
            <w:tcW w:w="52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8" w:space="0" w:color="BFBFBF"/>
            </w:tcBorders>
            <w:hideMark/>
          </w:tcPr>
          <w:p w14:paraId="72225B04" w14:textId="77777777" w:rsidR="00685095" w:rsidRDefault="00685095" w:rsidP="00ED74F3">
            <w:pPr>
              <w:pStyle w:val="Normal000"/>
              <w:jc w:val="both"/>
              <w:rPr>
                <w:rFonts w:ascii="Arial" w:eastAsia="SimSun" w:hAnsi="Arial" w:cs="Arial"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i/>
                <w:iCs/>
                <w:sz w:val="16"/>
                <w:szCs w:val="20"/>
              </w:rPr>
              <w:t>Compliment d'una missió realitzada en interès públic o en l'exercici de poders públics atorgats a aquest Ajuntament.</w:t>
            </w:r>
          </w:p>
        </w:tc>
      </w:tr>
      <w:tr w:rsidR="0091067E" w14:paraId="7089ABD4" w14:textId="77777777" w:rsidTr="00ED74F3">
        <w:trPr>
          <w:trHeight w:val="241"/>
        </w:trPr>
        <w:tc>
          <w:tcPr>
            <w:tcW w:w="3261" w:type="dxa"/>
            <w:tcBorders>
              <w:top w:val="single" w:sz="6" w:space="0" w:color="BFBFBF"/>
              <w:left w:val="single" w:sz="8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4F23B2C0" w14:textId="77777777" w:rsidR="00685095" w:rsidRDefault="00685095" w:rsidP="00ED74F3">
            <w:pPr>
              <w:pStyle w:val="Normal000"/>
              <w:jc w:val="both"/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  <w:t>Destinataris</w:t>
            </w:r>
          </w:p>
        </w:tc>
        <w:tc>
          <w:tcPr>
            <w:tcW w:w="52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8" w:space="0" w:color="BFBFBF"/>
            </w:tcBorders>
            <w:hideMark/>
          </w:tcPr>
          <w:p w14:paraId="278D3DD4" w14:textId="77777777" w:rsidR="00685095" w:rsidRDefault="00685095" w:rsidP="00ED74F3">
            <w:pPr>
              <w:pStyle w:val="Normal000"/>
              <w:jc w:val="both"/>
              <w:rPr>
                <w:rFonts w:ascii="Arial" w:eastAsia="SimSun" w:hAnsi="Arial" w:cs="Arial"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i/>
                <w:iCs/>
                <w:sz w:val="16"/>
                <w:szCs w:val="16"/>
              </w:rPr>
              <w:t>No hi ha previsió de transferències a tercers països.</w:t>
            </w:r>
          </w:p>
        </w:tc>
      </w:tr>
      <w:tr w:rsidR="0091067E" w14:paraId="59050F1E" w14:textId="77777777" w:rsidTr="00ED74F3">
        <w:trPr>
          <w:trHeight w:val="241"/>
        </w:trPr>
        <w:tc>
          <w:tcPr>
            <w:tcW w:w="3261" w:type="dxa"/>
            <w:tcBorders>
              <w:top w:val="single" w:sz="6" w:space="0" w:color="BFBFBF"/>
              <w:left w:val="single" w:sz="8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6C91DE99" w14:textId="77777777" w:rsidR="00685095" w:rsidRDefault="00685095" w:rsidP="00ED74F3">
            <w:pPr>
              <w:pStyle w:val="Normal000"/>
              <w:jc w:val="both"/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  <w:t>Drets</w:t>
            </w:r>
          </w:p>
        </w:tc>
        <w:tc>
          <w:tcPr>
            <w:tcW w:w="52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8" w:space="0" w:color="BFBFBF"/>
            </w:tcBorders>
            <w:hideMark/>
          </w:tcPr>
          <w:p w14:paraId="331573B7" w14:textId="77777777" w:rsidR="00685095" w:rsidRDefault="00685095" w:rsidP="00ED74F3">
            <w:pPr>
              <w:pStyle w:val="Normal000"/>
              <w:jc w:val="both"/>
              <w:rPr>
                <w:rFonts w:ascii="Arial" w:eastAsia="SimSun" w:hAnsi="Arial" w:cs="Arial"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i/>
                <w:iCs/>
                <w:sz w:val="16"/>
                <w:szCs w:val="20"/>
              </w:rPr>
              <w:t>Té dret a accedir, rectificar i suprimir les dades, així com qualssevol altres drets que els corresponguin, tal com s'explica en la informació addicional</w:t>
            </w:r>
          </w:p>
        </w:tc>
      </w:tr>
      <w:tr w:rsidR="0091067E" w14:paraId="276C1312" w14:textId="77777777" w:rsidTr="00ED74F3">
        <w:trPr>
          <w:trHeight w:val="241"/>
        </w:trPr>
        <w:tc>
          <w:tcPr>
            <w:tcW w:w="3261" w:type="dxa"/>
            <w:tcBorders>
              <w:top w:val="single" w:sz="6" w:space="0" w:color="BFBFBF"/>
              <w:left w:val="single" w:sz="8" w:space="0" w:color="BFBFBF"/>
              <w:bottom w:val="single" w:sz="8" w:space="0" w:color="BFBFBF"/>
              <w:right w:val="single" w:sz="6" w:space="0" w:color="BFBFBF"/>
            </w:tcBorders>
            <w:hideMark/>
          </w:tcPr>
          <w:p w14:paraId="3221D15C" w14:textId="77777777" w:rsidR="00685095" w:rsidRDefault="00685095" w:rsidP="00ED74F3">
            <w:pPr>
              <w:pStyle w:val="Normal000"/>
              <w:jc w:val="both"/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  <w:t>Informació Addicional</w:t>
            </w:r>
          </w:p>
        </w:tc>
        <w:tc>
          <w:tcPr>
            <w:tcW w:w="5244" w:type="dxa"/>
            <w:tcBorders>
              <w:top w:val="single" w:sz="6" w:space="0" w:color="BFBFBF"/>
              <w:left w:val="single" w:sz="6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566979A2" w14:textId="77777777" w:rsidR="00685095" w:rsidRDefault="00685095" w:rsidP="00ED74F3">
            <w:pPr>
              <w:pStyle w:val="Normal000"/>
              <w:jc w:val="both"/>
              <w:rPr>
                <w:rFonts w:ascii="Arial" w:eastAsia="SimSun" w:hAnsi="Arial" w:cs="Arial"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i/>
                <w:iCs/>
                <w:sz w:val="16"/>
                <w:szCs w:val="20"/>
              </w:rPr>
              <w:t xml:space="preserve">Pot consultar la informació addicional i detallada sobre protecció de dades en la següent </w:t>
            </w:r>
            <w:proofErr w:type="spellStart"/>
            <w:r>
              <w:rPr>
                <w:rFonts w:ascii="Arial" w:eastAsia="SimSun" w:hAnsi="Arial" w:cs="Arial"/>
                <w:i/>
                <w:iCs/>
                <w:sz w:val="16"/>
                <w:szCs w:val="20"/>
              </w:rPr>
              <w:t>url</w:t>
            </w:r>
            <w:proofErr w:type="spellEnd"/>
            <w:r>
              <w:rPr>
                <w:rFonts w:ascii="Arial" w:eastAsia="SimSun" w:hAnsi="Arial" w:cs="Arial"/>
                <w:i/>
                <w:iCs/>
                <w:sz w:val="16"/>
                <w:szCs w:val="20"/>
              </w:rPr>
              <w:t xml:space="preserve"> www.svmontalt.cat</w:t>
            </w:r>
          </w:p>
        </w:tc>
      </w:tr>
    </w:tbl>
    <w:p w14:paraId="78245D7F" w14:textId="77777777" w:rsidR="00685095" w:rsidRDefault="00685095" w:rsidP="002663E8">
      <w:pPr>
        <w:pStyle w:val="Normal000"/>
        <w:spacing w:line="360" w:lineRule="auto"/>
        <w:ind w:right="74"/>
        <w:jc w:val="both"/>
        <w:rPr>
          <w:rFonts w:ascii="Arial" w:eastAsia="SimSun" w:hAnsi="Arial" w:cs="Arial"/>
          <w:i/>
          <w:iCs/>
          <w:sz w:val="20"/>
        </w:rPr>
      </w:pPr>
    </w:p>
    <w:p w14:paraId="2623C7AD" w14:textId="77777777" w:rsidR="00685095" w:rsidRDefault="00685095" w:rsidP="002663E8">
      <w:pPr>
        <w:pStyle w:val="Normal000"/>
        <w:spacing w:line="360" w:lineRule="auto"/>
        <w:ind w:right="74"/>
        <w:jc w:val="both"/>
        <w:rPr>
          <w:rFonts w:ascii="Arial" w:eastAsia="SimSun" w:hAnsi="Arial" w:cs="Arial"/>
          <w:i/>
          <w:iCs/>
          <w:sz w:val="20"/>
        </w:rPr>
      </w:pPr>
      <w:r>
        <w:rPr>
          <w:rFonts w:ascii="Arial" w:eastAsia="SimSun" w:hAnsi="Arial" w:cs="Arial"/>
          <w:i/>
          <w:iCs/>
          <w:sz w:val="20"/>
        </w:rPr>
        <w:t>Addicionalment:</w:t>
      </w:r>
    </w:p>
    <w:tbl>
      <w:tblPr>
        <w:tblW w:w="8505" w:type="dxa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3261"/>
        <w:gridCol w:w="5244"/>
      </w:tblGrid>
      <w:tr w:rsidR="0091067E" w14:paraId="0AF48908" w14:textId="77777777" w:rsidTr="00ED74F3">
        <w:trPr>
          <w:trHeight w:val="241"/>
        </w:trPr>
        <w:tc>
          <w:tcPr>
            <w:tcW w:w="8505" w:type="dxa"/>
            <w:gridSpan w:val="2"/>
            <w:tcBorders>
              <w:top w:val="single" w:sz="8" w:space="0" w:color="BFBFBF"/>
              <w:left w:val="single" w:sz="8" w:space="0" w:color="BFBFBF"/>
              <w:bottom w:val="single" w:sz="6" w:space="0" w:color="BFBFBF"/>
              <w:right w:val="single" w:sz="8" w:space="0" w:color="BFBFBF"/>
            </w:tcBorders>
            <w:hideMark/>
          </w:tcPr>
          <w:p w14:paraId="45AFF91C" w14:textId="77777777" w:rsidR="00685095" w:rsidRDefault="00685095" w:rsidP="00ED74F3">
            <w:pPr>
              <w:pStyle w:val="Normal000"/>
              <w:spacing w:line="360" w:lineRule="auto"/>
              <w:jc w:val="both"/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</w:pPr>
            <w:r>
              <w:rPr>
                <w:rFonts w:ascii="Segoe UI Symbol" w:eastAsia="SimSun" w:hAnsi="Segoe UI Symbol" w:cs="Segoe UI Symbol"/>
                <w:i/>
                <w:iCs/>
                <w:sz w:val="16"/>
                <w:szCs w:val="20"/>
              </w:rPr>
              <w:t>☐</w:t>
            </w:r>
            <w:r>
              <w:rPr>
                <w:rFonts w:ascii="Arial" w:eastAsia="SimSun" w:hAnsi="Arial" w:cs="Arial"/>
                <w:i/>
                <w:iCs/>
                <w:sz w:val="16"/>
                <w:szCs w:val="20"/>
              </w:rPr>
              <w:t xml:space="preserve"> Presto el meu consentiment perquè les dades aportades en la instància i en la documentació que, si escau, l'acompanya puguin ser utilitzats per a l'elaboració d'estadístiques d'interès general.</w:t>
            </w:r>
          </w:p>
        </w:tc>
      </w:tr>
      <w:tr w:rsidR="0091067E" w14:paraId="6C1C9E5A" w14:textId="77777777" w:rsidTr="00ED74F3">
        <w:trPr>
          <w:trHeight w:val="241"/>
        </w:trPr>
        <w:tc>
          <w:tcPr>
            <w:tcW w:w="3261" w:type="dxa"/>
            <w:tcBorders>
              <w:top w:val="single" w:sz="6" w:space="0" w:color="BFBFBF"/>
              <w:left w:val="single" w:sz="8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6239B3EC" w14:textId="77777777" w:rsidR="00685095" w:rsidRDefault="00685095" w:rsidP="00ED74F3">
            <w:pPr>
              <w:pStyle w:val="Normal000"/>
              <w:jc w:val="both"/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  <w:t>Responsable</w:t>
            </w:r>
          </w:p>
        </w:tc>
        <w:tc>
          <w:tcPr>
            <w:tcW w:w="52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8" w:space="0" w:color="BFBFBF"/>
            </w:tcBorders>
            <w:hideMark/>
          </w:tcPr>
          <w:p w14:paraId="5AB85187" w14:textId="77777777" w:rsidR="00685095" w:rsidRDefault="00685095" w:rsidP="00ED74F3">
            <w:pPr>
              <w:pStyle w:val="Normal000"/>
              <w:jc w:val="both"/>
              <w:rPr>
                <w:rFonts w:ascii="Arial" w:eastAsia="SimSun" w:hAnsi="Arial" w:cs="Arial"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i/>
                <w:iCs/>
                <w:sz w:val="16"/>
                <w:szCs w:val="20"/>
              </w:rPr>
              <w:t>Ajuntament de Sant Vicenç de Montalt</w:t>
            </w:r>
          </w:p>
        </w:tc>
      </w:tr>
      <w:tr w:rsidR="0091067E" w14:paraId="42C721CF" w14:textId="77777777" w:rsidTr="00ED74F3">
        <w:trPr>
          <w:trHeight w:val="241"/>
        </w:trPr>
        <w:tc>
          <w:tcPr>
            <w:tcW w:w="3261" w:type="dxa"/>
            <w:tcBorders>
              <w:top w:val="single" w:sz="6" w:space="0" w:color="BFBFBF"/>
              <w:left w:val="single" w:sz="8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20F3DBA2" w14:textId="77777777" w:rsidR="00685095" w:rsidRDefault="00685095" w:rsidP="00ED74F3">
            <w:pPr>
              <w:pStyle w:val="Normal000"/>
              <w:jc w:val="both"/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  <w:t>Finalitat Principal</w:t>
            </w:r>
          </w:p>
        </w:tc>
        <w:tc>
          <w:tcPr>
            <w:tcW w:w="52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8" w:space="0" w:color="BFBFBF"/>
            </w:tcBorders>
            <w:hideMark/>
          </w:tcPr>
          <w:p w14:paraId="463D8FEC" w14:textId="77777777" w:rsidR="00685095" w:rsidRDefault="00685095" w:rsidP="00ED74F3">
            <w:pPr>
              <w:pStyle w:val="Normal000"/>
              <w:jc w:val="both"/>
              <w:rPr>
                <w:rFonts w:ascii="Arial" w:eastAsia="SimSun" w:hAnsi="Arial" w:cs="Arial"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i/>
                <w:iCs/>
                <w:sz w:val="16"/>
                <w:szCs w:val="20"/>
              </w:rPr>
              <w:t>Elaboració d'estudis sobre l'ocupació pública en l'àmbit local.</w:t>
            </w:r>
          </w:p>
        </w:tc>
      </w:tr>
      <w:tr w:rsidR="0091067E" w14:paraId="369C40C0" w14:textId="77777777" w:rsidTr="00ED74F3">
        <w:trPr>
          <w:trHeight w:val="241"/>
        </w:trPr>
        <w:tc>
          <w:tcPr>
            <w:tcW w:w="3261" w:type="dxa"/>
            <w:tcBorders>
              <w:top w:val="single" w:sz="6" w:space="0" w:color="BFBFBF"/>
              <w:left w:val="single" w:sz="8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6C68CA34" w14:textId="77777777" w:rsidR="00685095" w:rsidRDefault="00685095" w:rsidP="00ED74F3">
            <w:pPr>
              <w:pStyle w:val="Normal000"/>
              <w:jc w:val="both"/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  <w:t>Legitimació</w:t>
            </w:r>
          </w:p>
        </w:tc>
        <w:tc>
          <w:tcPr>
            <w:tcW w:w="52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8" w:space="0" w:color="BFBFBF"/>
            </w:tcBorders>
            <w:hideMark/>
          </w:tcPr>
          <w:p w14:paraId="0B221C16" w14:textId="77777777" w:rsidR="00685095" w:rsidRDefault="00685095" w:rsidP="00ED74F3">
            <w:pPr>
              <w:pStyle w:val="Normal000"/>
              <w:jc w:val="both"/>
              <w:rPr>
                <w:rFonts w:ascii="Arial" w:eastAsia="SimSun" w:hAnsi="Arial" w:cs="Arial"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i/>
                <w:iCs/>
                <w:sz w:val="16"/>
                <w:szCs w:val="20"/>
              </w:rPr>
              <w:t>Consentiment</w:t>
            </w:r>
          </w:p>
        </w:tc>
      </w:tr>
      <w:tr w:rsidR="0091067E" w14:paraId="05C0CE89" w14:textId="77777777" w:rsidTr="00ED74F3">
        <w:trPr>
          <w:trHeight w:val="241"/>
        </w:trPr>
        <w:tc>
          <w:tcPr>
            <w:tcW w:w="3261" w:type="dxa"/>
            <w:tcBorders>
              <w:top w:val="single" w:sz="6" w:space="0" w:color="BFBFBF"/>
              <w:left w:val="single" w:sz="8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236CC78A" w14:textId="77777777" w:rsidR="00685095" w:rsidRDefault="00685095" w:rsidP="00ED74F3">
            <w:pPr>
              <w:pStyle w:val="Normal000"/>
              <w:jc w:val="both"/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  <w:t>Destinataris</w:t>
            </w:r>
          </w:p>
        </w:tc>
        <w:tc>
          <w:tcPr>
            <w:tcW w:w="52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8" w:space="0" w:color="BFBFBF"/>
            </w:tcBorders>
            <w:hideMark/>
          </w:tcPr>
          <w:p w14:paraId="1F2FBF0B" w14:textId="77777777" w:rsidR="00685095" w:rsidRDefault="00685095" w:rsidP="00ED74F3">
            <w:pPr>
              <w:pStyle w:val="Normal000"/>
              <w:jc w:val="both"/>
              <w:rPr>
                <w:rFonts w:ascii="Arial" w:eastAsia="SimSun" w:hAnsi="Arial" w:cs="Arial"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i/>
                <w:iCs/>
                <w:sz w:val="16"/>
                <w:szCs w:val="16"/>
              </w:rPr>
              <w:t>No hi ha previsió de transferències a tercers països.</w:t>
            </w:r>
          </w:p>
        </w:tc>
      </w:tr>
      <w:tr w:rsidR="0091067E" w14:paraId="24C1F2D5" w14:textId="77777777" w:rsidTr="00ED74F3">
        <w:trPr>
          <w:trHeight w:val="241"/>
        </w:trPr>
        <w:tc>
          <w:tcPr>
            <w:tcW w:w="3261" w:type="dxa"/>
            <w:tcBorders>
              <w:top w:val="single" w:sz="6" w:space="0" w:color="BFBFBF"/>
              <w:left w:val="single" w:sz="8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50C00076" w14:textId="77777777" w:rsidR="00685095" w:rsidRDefault="00685095" w:rsidP="00ED74F3">
            <w:pPr>
              <w:pStyle w:val="Normal000"/>
              <w:jc w:val="both"/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  <w:lastRenderedPageBreak/>
              <w:t>Drets</w:t>
            </w:r>
          </w:p>
        </w:tc>
        <w:tc>
          <w:tcPr>
            <w:tcW w:w="52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8" w:space="0" w:color="BFBFBF"/>
            </w:tcBorders>
            <w:hideMark/>
          </w:tcPr>
          <w:p w14:paraId="70DE8C86" w14:textId="77777777" w:rsidR="00685095" w:rsidRDefault="00685095" w:rsidP="00ED74F3">
            <w:pPr>
              <w:pStyle w:val="Normal000"/>
              <w:jc w:val="both"/>
              <w:rPr>
                <w:rFonts w:ascii="Arial" w:eastAsia="SimSun" w:hAnsi="Arial" w:cs="Arial"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i/>
                <w:iCs/>
                <w:sz w:val="16"/>
                <w:szCs w:val="20"/>
              </w:rPr>
              <w:t>Té dret a accedir, rectificar i suprimir les dades, així com qualssevol altres drets que els corresponguin, tal com s'explica en la informació addicional</w:t>
            </w:r>
          </w:p>
        </w:tc>
      </w:tr>
      <w:tr w:rsidR="0091067E" w14:paraId="78740F2C" w14:textId="77777777" w:rsidTr="00ED74F3">
        <w:trPr>
          <w:trHeight w:val="241"/>
        </w:trPr>
        <w:tc>
          <w:tcPr>
            <w:tcW w:w="3261" w:type="dxa"/>
            <w:tcBorders>
              <w:top w:val="single" w:sz="6" w:space="0" w:color="BFBFBF"/>
              <w:left w:val="single" w:sz="8" w:space="0" w:color="BFBFBF"/>
              <w:bottom w:val="single" w:sz="8" w:space="0" w:color="BFBFBF"/>
              <w:right w:val="single" w:sz="6" w:space="0" w:color="BFBFBF"/>
            </w:tcBorders>
            <w:hideMark/>
          </w:tcPr>
          <w:p w14:paraId="3F8D9C7C" w14:textId="77777777" w:rsidR="00685095" w:rsidRDefault="00685095" w:rsidP="00ED74F3">
            <w:pPr>
              <w:pStyle w:val="Normal000"/>
              <w:jc w:val="both"/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b/>
                <w:i/>
                <w:iCs/>
                <w:sz w:val="16"/>
                <w:szCs w:val="20"/>
              </w:rPr>
              <w:t>Informació Addicional</w:t>
            </w:r>
          </w:p>
        </w:tc>
        <w:tc>
          <w:tcPr>
            <w:tcW w:w="5244" w:type="dxa"/>
            <w:tcBorders>
              <w:top w:val="single" w:sz="6" w:space="0" w:color="BFBFBF"/>
              <w:left w:val="single" w:sz="6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36B92959" w14:textId="77777777" w:rsidR="00685095" w:rsidRDefault="00685095" w:rsidP="00ED74F3">
            <w:pPr>
              <w:pStyle w:val="Normal000"/>
              <w:jc w:val="both"/>
              <w:rPr>
                <w:rFonts w:ascii="Arial" w:eastAsia="SimSun" w:hAnsi="Arial" w:cs="Arial"/>
                <w:i/>
                <w:iCs/>
                <w:sz w:val="16"/>
                <w:szCs w:val="20"/>
              </w:rPr>
            </w:pPr>
            <w:r>
              <w:rPr>
                <w:rFonts w:ascii="Arial" w:eastAsia="SimSun" w:hAnsi="Arial" w:cs="Arial"/>
                <w:i/>
                <w:iCs/>
                <w:sz w:val="16"/>
                <w:szCs w:val="20"/>
              </w:rPr>
              <w:t xml:space="preserve">Pot consultar la informació addicional i detallada sobre protecció de dades en la següent </w:t>
            </w:r>
            <w:proofErr w:type="spellStart"/>
            <w:r>
              <w:rPr>
                <w:rFonts w:ascii="Arial" w:eastAsia="SimSun" w:hAnsi="Arial" w:cs="Arial"/>
                <w:i/>
                <w:iCs/>
                <w:sz w:val="16"/>
                <w:szCs w:val="20"/>
              </w:rPr>
              <w:t>url</w:t>
            </w:r>
            <w:proofErr w:type="spellEnd"/>
            <w:r>
              <w:rPr>
                <w:rFonts w:ascii="Arial" w:eastAsia="SimSun" w:hAnsi="Arial" w:cs="Arial"/>
                <w:i/>
                <w:iCs/>
                <w:sz w:val="16"/>
                <w:szCs w:val="20"/>
              </w:rPr>
              <w:t xml:space="preserve"> www.svmontalt.cat</w:t>
            </w:r>
          </w:p>
        </w:tc>
      </w:tr>
    </w:tbl>
    <w:p w14:paraId="17771501" w14:textId="77777777" w:rsidR="00685095" w:rsidRDefault="00685095" w:rsidP="002663E8">
      <w:pPr>
        <w:pStyle w:val="Normal000"/>
        <w:widowControl w:val="0"/>
        <w:jc w:val="both"/>
        <w:rPr>
          <w:rFonts w:ascii="Arial" w:eastAsia="SimSun" w:hAnsi="Arial" w:cs="Arial"/>
          <w:i/>
          <w:iCs/>
          <w:sz w:val="14"/>
          <w:szCs w:val="14"/>
        </w:rPr>
      </w:pPr>
    </w:p>
    <w:tbl>
      <w:tblPr>
        <w:tblW w:w="8505" w:type="dxa"/>
        <w:tblInd w:w="108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8505"/>
      </w:tblGrid>
      <w:tr w:rsidR="0091067E" w14:paraId="5C6CB4FA" w14:textId="77777777" w:rsidTr="00ED74F3">
        <w:trPr>
          <w:trHeight w:val="241"/>
        </w:trPr>
        <w:tc>
          <w:tcPr>
            <w:tcW w:w="850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vAlign w:val="center"/>
            <w:hideMark/>
          </w:tcPr>
          <w:p w14:paraId="4E6D9151" w14:textId="77777777" w:rsidR="00685095" w:rsidRDefault="00685095" w:rsidP="00ED74F3">
            <w:pPr>
              <w:pStyle w:val="Normal000"/>
              <w:spacing w:line="360" w:lineRule="auto"/>
              <w:rPr>
                <w:rFonts w:ascii="Arial" w:eastAsia="SimSun" w:hAnsi="Arial" w:cs="Arial"/>
                <w:b/>
                <w:i/>
                <w:iCs/>
                <w:sz w:val="20"/>
                <w:szCs w:val="20"/>
              </w:rPr>
            </w:pPr>
            <w:r>
              <w:rPr>
                <w:rFonts w:ascii="Arial" w:eastAsia="SimSun" w:hAnsi="Arial" w:cs="Arial"/>
                <w:b/>
                <w:i/>
                <w:iCs/>
                <w:color w:val="333399"/>
                <w:sz w:val="20"/>
                <w:szCs w:val="20"/>
              </w:rPr>
              <w:t>DATA I SIGNATURA</w:t>
            </w:r>
          </w:p>
        </w:tc>
      </w:tr>
      <w:tr w:rsidR="0091067E" w14:paraId="04E8245A" w14:textId="77777777" w:rsidTr="00ED74F3">
        <w:trPr>
          <w:trHeight w:val="406"/>
        </w:trPr>
        <w:tc>
          <w:tcPr>
            <w:tcW w:w="8505" w:type="dxa"/>
            <w:tcBorders>
              <w:top w:val="single" w:sz="8" w:space="0" w:color="BFBFBF"/>
              <w:left w:val="single" w:sz="8" w:space="0" w:color="BFBFBF"/>
              <w:bottom w:val="single" w:sz="8" w:space="0" w:color="808080"/>
              <w:right w:val="single" w:sz="8" w:space="0" w:color="BFBFBF"/>
            </w:tcBorders>
          </w:tcPr>
          <w:p w14:paraId="5167D1E1" w14:textId="77777777" w:rsidR="00685095" w:rsidRDefault="00685095" w:rsidP="00ED74F3">
            <w:pPr>
              <w:pStyle w:val="Normal000"/>
              <w:spacing w:line="360" w:lineRule="auto"/>
              <w:jc w:val="both"/>
              <w:rPr>
                <w:rFonts w:ascii="Arial" w:eastAsia="SimSun" w:hAnsi="Arial" w:cs="Arial"/>
                <w:i/>
                <w:iCs/>
                <w:sz w:val="16"/>
                <w:szCs w:val="16"/>
              </w:rPr>
            </w:pPr>
          </w:p>
          <w:p w14:paraId="16EB96A2" w14:textId="77777777" w:rsidR="00685095" w:rsidRDefault="00685095" w:rsidP="00ED74F3">
            <w:pPr>
              <w:pStyle w:val="Normal000"/>
              <w:spacing w:line="360" w:lineRule="auto"/>
              <w:jc w:val="both"/>
              <w:rPr>
                <w:rFonts w:ascii="Arial" w:eastAsia="SimSun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SimSun" w:hAnsi="Arial" w:cs="Arial"/>
                <w:i/>
                <w:iCs/>
                <w:sz w:val="16"/>
                <w:szCs w:val="16"/>
              </w:rPr>
              <w:t>Declaro sota la meva responsabilitat que les dades facilitades són certes.</w:t>
            </w:r>
          </w:p>
          <w:p w14:paraId="66FE7BEC" w14:textId="77777777" w:rsidR="00685095" w:rsidRDefault="00685095" w:rsidP="00ED74F3">
            <w:pPr>
              <w:pStyle w:val="Normal000"/>
              <w:spacing w:line="360" w:lineRule="auto"/>
              <w:jc w:val="both"/>
              <w:rPr>
                <w:rFonts w:ascii="Arial" w:eastAsia="SimSun" w:hAnsi="Arial" w:cs="Arial"/>
                <w:i/>
                <w:iCs/>
                <w:sz w:val="16"/>
                <w:szCs w:val="16"/>
              </w:rPr>
            </w:pPr>
          </w:p>
          <w:p w14:paraId="4BE4F9FB" w14:textId="77777777" w:rsidR="00685095" w:rsidRDefault="00685095" w:rsidP="00ED74F3">
            <w:pPr>
              <w:pStyle w:val="Normal000"/>
              <w:spacing w:line="360" w:lineRule="auto"/>
              <w:jc w:val="center"/>
              <w:rPr>
                <w:rFonts w:ascii="Arial" w:eastAsia="SimSun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SimSun" w:hAnsi="Arial" w:cs="Arial"/>
                <w:i/>
                <w:iCs/>
                <w:sz w:val="16"/>
                <w:szCs w:val="16"/>
              </w:rPr>
              <w:t>A ___________________________, a __________ de __________ de 20__.</w:t>
            </w:r>
          </w:p>
          <w:p w14:paraId="2A56E595" w14:textId="77777777" w:rsidR="00685095" w:rsidRDefault="00685095" w:rsidP="00ED74F3">
            <w:pPr>
              <w:pStyle w:val="Normal000"/>
              <w:spacing w:line="360" w:lineRule="auto"/>
              <w:jc w:val="center"/>
              <w:rPr>
                <w:rFonts w:ascii="Arial" w:eastAsia="SimSun" w:hAnsi="Arial" w:cs="Arial"/>
                <w:i/>
                <w:iCs/>
                <w:sz w:val="16"/>
                <w:szCs w:val="16"/>
              </w:rPr>
            </w:pPr>
          </w:p>
          <w:p w14:paraId="62B23EF9" w14:textId="77777777" w:rsidR="00685095" w:rsidRDefault="00685095" w:rsidP="00ED74F3">
            <w:pPr>
              <w:pStyle w:val="Normal000"/>
              <w:spacing w:line="360" w:lineRule="auto"/>
              <w:jc w:val="center"/>
              <w:rPr>
                <w:rFonts w:ascii="Arial" w:eastAsia="SimSun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SimSun" w:hAnsi="Arial" w:cs="Arial"/>
                <w:i/>
                <w:iCs/>
                <w:sz w:val="16"/>
                <w:szCs w:val="16"/>
              </w:rPr>
              <w:t>El sol·licitant,</w:t>
            </w:r>
          </w:p>
          <w:p w14:paraId="6B26B8FC" w14:textId="77777777" w:rsidR="00685095" w:rsidRDefault="00685095" w:rsidP="00ED74F3">
            <w:pPr>
              <w:pStyle w:val="Normal000"/>
              <w:spacing w:line="360" w:lineRule="auto"/>
              <w:jc w:val="center"/>
              <w:rPr>
                <w:rFonts w:ascii="Arial" w:eastAsia="SimSun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SimSun" w:hAnsi="Arial" w:cs="Arial"/>
                <w:i/>
                <w:iCs/>
                <w:sz w:val="16"/>
                <w:szCs w:val="16"/>
              </w:rPr>
              <w:t>Signat: _________________</w:t>
            </w:r>
          </w:p>
          <w:p w14:paraId="47939647" w14:textId="77777777" w:rsidR="00685095" w:rsidRDefault="00685095" w:rsidP="00ED74F3">
            <w:pPr>
              <w:pStyle w:val="Normal000"/>
              <w:spacing w:line="360" w:lineRule="auto"/>
              <w:jc w:val="center"/>
              <w:rPr>
                <w:rFonts w:ascii="Arial" w:eastAsia="SimSun" w:hAnsi="Arial" w:cs="Arial"/>
                <w:i/>
                <w:iCs/>
                <w:sz w:val="16"/>
                <w:szCs w:val="16"/>
              </w:rPr>
            </w:pPr>
          </w:p>
          <w:p w14:paraId="03F91004" w14:textId="77777777" w:rsidR="00685095" w:rsidRDefault="00685095" w:rsidP="00ED74F3">
            <w:pPr>
              <w:pStyle w:val="Normal000"/>
              <w:spacing w:line="360" w:lineRule="auto"/>
              <w:ind w:right="74"/>
              <w:jc w:val="center"/>
              <w:rPr>
                <w:rFonts w:ascii="Arial" w:eastAsia="SimSun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SimSun" w:hAnsi="Arial" w:cs="Arial"/>
                <w:i/>
                <w:iCs/>
                <w:sz w:val="16"/>
                <w:szCs w:val="16"/>
              </w:rPr>
              <w:t>IL·LM. SR. ALCALDE-PRESIDENT DE L'AJUNTAMENT DE SANT VICENÇ DE MONTALT.</w:t>
            </w:r>
          </w:p>
        </w:tc>
      </w:tr>
    </w:tbl>
    <w:p w14:paraId="58C73B54" w14:textId="77777777" w:rsidR="00685095" w:rsidRDefault="00685095" w:rsidP="002663E8">
      <w:pPr>
        <w:pStyle w:val="Normal000"/>
        <w:rPr>
          <w:rFonts w:ascii="Arial" w:eastAsia="SimSun" w:hAnsi="Arial" w:cs="Arial"/>
          <w:i/>
          <w:iCs/>
        </w:rPr>
      </w:pPr>
    </w:p>
    <w:bookmarkEnd w:id="3"/>
    <w:p w14:paraId="6E3BECEA" w14:textId="77777777" w:rsidR="00685095" w:rsidRDefault="00685095" w:rsidP="002663E8">
      <w:pPr>
        <w:pStyle w:val="Normal000"/>
        <w:jc w:val="both"/>
        <w:rPr>
          <w:rFonts w:ascii="Arial" w:eastAsia="Arial" w:hAnsi="Arial" w:cs="Arial"/>
          <w:sz w:val="24"/>
          <w:szCs w:val="24"/>
        </w:rPr>
      </w:pPr>
    </w:p>
    <w:p w14:paraId="0BFCC053" w14:textId="77777777" w:rsidR="00685095" w:rsidRDefault="00685095" w:rsidP="002663E8">
      <w:pPr>
        <w:pStyle w:val="Normal000"/>
        <w:spacing w:after="0" w:line="240" w:lineRule="auto"/>
        <w:rPr>
          <w:rFonts w:ascii="Arial" w:hAnsi="Arial" w:cs="Arial"/>
          <w:color w:val="000000"/>
          <w:sz w:val="24"/>
          <w:szCs w:val="24"/>
          <w:lang w:eastAsia="es-ES"/>
        </w:rPr>
      </w:pPr>
      <w:r>
        <w:rPr>
          <w:rFonts w:ascii="Arial" w:hAnsi="Arial" w:cs="Arial"/>
          <w:color w:val="000000"/>
          <w:sz w:val="24"/>
          <w:szCs w:val="24"/>
          <w:lang w:eastAsia="es-ES"/>
        </w:rPr>
        <w:br w:type="page"/>
      </w:r>
    </w:p>
    <w:sectPr w:rsidR="00685095" w:rsidSect="00C720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701" w:bottom="1134" w:left="1701" w:header="51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B710F" w14:textId="77777777" w:rsidR="003516B8" w:rsidRDefault="003516B8">
      <w:pPr>
        <w:spacing w:after="0" w:line="240" w:lineRule="auto"/>
      </w:pPr>
      <w:r>
        <w:separator/>
      </w:r>
    </w:p>
  </w:endnote>
  <w:endnote w:type="continuationSeparator" w:id="0">
    <w:p w14:paraId="491C99CB" w14:textId="77777777" w:rsidR="003516B8" w:rsidRDefault="00351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ple Garamond Light">
    <w:altName w:val="Bernard MT Condensed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A7825" w14:textId="77777777" w:rsidR="00685095" w:rsidRDefault="00685095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8278B" w14:textId="77777777" w:rsidR="00685095" w:rsidRDefault="00685095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6DF18" w14:textId="77777777" w:rsidR="00685095" w:rsidRDefault="00685095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CEFA3" w14:textId="77777777" w:rsidR="003516B8" w:rsidRDefault="003516B8">
      <w:pPr>
        <w:spacing w:after="0" w:line="240" w:lineRule="auto"/>
      </w:pPr>
      <w:r>
        <w:separator/>
      </w:r>
    </w:p>
  </w:footnote>
  <w:footnote w:type="continuationSeparator" w:id="0">
    <w:p w14:paraId="19A31957" w14:textId="77777777" w:rsidR="003516B8" w:rsidRDefault="00351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D504" w14:textId="77777777" w:rsidR="00685095" w:rsidRDefault="003516B8">
    <w:r>
      <w:rPr>
        <w:noProof/>
        <w:lang w:val="es-ES" w:eastAsia="es-ES"/>
      </w:rPr>
      <w:pict w14:anchorId="4F42E3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3259735" o:spid="_x0000_s3073" type="#_x0000_t75" style="position:absolute;left:0;text-align:left;margin-left:0;margin-top:0;width:425.15pt;height:598.35pt;z-index:-251654144;mso-position-horizontal:center;mso-position-horizontal-relative:margin;mso-position-vertical:center;mso-position-vertical-relative:margin" o:allowincell="f">
          <v:imagedata r:id="rId1" o:title="fullduestintes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EA91" w14:textId="22C3F59F" w:rsidR="00685095" w:rsidRPr="00C7200E" w:rsidRDefault="003B6201" w:rsidP="002C0B78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64384" behindDoc="1" locked="0" layoutInCell="0" allowOverlap="1" wp14:anchorId="5430B24E" wp14:editId="65630501">
          <wp:simplePos x="0" y="0"/>
          <wp:positionH relativeFrom="margin">
            <wp:posOffset>-215900</wp:posOffset>
          </wp:positionH>
          <wp:positionV relativeFrom="margin">
            <wp:posOffset>-1804035</wp:posOffset>
          </wp:positionV>
          <wp:extent cx="6832600" cy="10339705"/>
          <wp:effectExtent l="0" t="0" r="0" b="0"/>
          <wp:wrapNone/>
          <wp:docPr id="1026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0" cy="10339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5095">
      <w:rPr>
        <w:noProof/>
        <w:lang w:val="es-ES" w:eastAsia="es-ES"/>
      </w:rPr>
      <w:drawing>
        <wp:anchor distT="0" distB="0" distL="114300" distR="114300" simplePos="0" relativeHeight="251663360" behindDoc="0" locked="0" layoutInCell="1" allowOverlap="1" wp14:anchorId="6B3534EC" wp14:editId="733C32B9">
          <wp:simplePos x="0" y="0"/>
          <wp:positionH relativeFrom="column">
            <wp:posOffset>-489585</wp:posOffset>
          </wp:positionH>
          <wp:positionV relativeFrom="paragraph">
            <wp:posOffset>95250</wp:posOffset>
          </wp:positionV>
          <wp:extent cx="866775" cy="914400"/>
          <wp:effectExtent l="19050" t="0" r="9525" b="0"/>
          <wp:wrapSquare wrapText="bothSides"/>
          <wp:docPr id="47" name="Imagen 47" descr="LOGOAJUNb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7" descr="LOGOAJUNbn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2D9BF" w14:textId="353D6BD6" w:rsidR="00685095" w:rsidRDefault="003B6201">
    <w:pPr>
      <w:pStyle w:val="Capalera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72E01C" wp14:editId="6EB873BF">
              <wp:simplePos x="0" y="0"/>
              <wp:positionH relativeFrom="column">
                <wp:posOffset>3996690</wp:posOffset>
              </wp:positionH>
              <wp:positionV relativeFrom="paragraph">
                <wp:posOffset>304800</wp:posOffset>
              </wp:positionV>
              <wp:extent cx="635" cy="647700"/>
              <wp:effectExtent l="15240" t="9525" r="12700" b="9525"/>
              <wp:wrapNone/>
              <wp:docPr id="1815915582" name="AutoShape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4770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2A1AE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27" o:spid="_x0000_s1026" type="#_x0000_t32" style="position:absolute;margin-left:314.7pt;margin-top:24pt;width:.0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" strokeweight="1.5pt">
              <v:shadow color="#868686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0C8A95" wp14:editId="0032A3E0">
              <wp:simplePos x="0" y="0"/>
              <wp:positionH relativeFrom="column">
                <wp:posOffset>4064000</wp:posOffset>
              </wp:positionH>
              <wp:positionV relativeFrom="paragraph">
                <wp:posOffset>252730</wp:posOffset>
              </wp:positionV>
              <wp:extent cx="1929765" cy="783590"/>
              <wp:effectExtent l="0" t="0" r="0" b="1905"/>
              <wp:wrapSquare wrapText="bothSides"/>
              <wp:docPr id="47037856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9765" cy="783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24F0B2" w14:textId="77777777" w:rsidR="00685095" w:rsidRPr="008C763A" w:rsidRDefault="00685095" w:rsidP="00C7200E">
                          <w:pPr>
                            <w:spacing w:after="100" w:line="120" w:lineRule="atLeast"/>
                            <w:rPr>
                              <w:sz w:val="16"/>
                              <w:szCs w:val="16"/>
                            </w:rPr>
                          </w:pPr>
                          <w:r w:rsidRPr="008C763A">
                            <w:rPr>
                              <w:sz w:val="16"/>
                              <w:szCs w:val="16"/>
                            </w:rPr>
                            <w:t>Carrer Sant Antoni, 13</w:t>
                          </w:r>
                        </w:p>
                        <w:p w14:paraId="1132C99D" w14:textId="77777777" w:rsidR="00685095" w:rsidRPr="008C763A" w:rsidRDefault="00685095" w:rsidP="00C7200E">
                          <w:pPr>
                            <w:spacing w:after="100" w:line="120" w:lineRule="atLeast"/>
                            <w:rPr>
                              <w:rFonts w:cs="Calibri"/>
                              <w:sz w:val="16"/>
                              <w:szCs w:val="16"/>
                            </w:rPr>
                          </w:pPr>
                          <w:r w:rsidRPr="008C763A">
                            <w:rPr>
                              <w:sz w:val="16"/>
                              <w:szCs w:val="16"/>
                            </w:rPr>
                            <w:t xml:space="preserve">08394 Sant Vicenç de </w:t>
                          </w:r>
                          <w:r w:rsidRPr="008C763A">
                            <w:rPr>
                              <w:rFonts w:cs="Calibri"/>
                              <w:sz w:val="16"/>
                              <w:szCs w:val="16"/>
                            </w:rPr>
                            <w:t>Montalt</w:t>
                          </w:r>
                        </w:p>
                        <w:p w14:paraId="646D438E" w14:textId="77777777" w:rsidR="00685095" w:rsidRPr="008C763A" w:rsidRDefault="00685095" w:rsidP="00C7200E">
                          <w:pPr>
                            <w:spacing w:after="100" w:line="120" w:lineRule="atLeast"/>
                            <w:rPr>
                              <w:sz w:val="16"/>
                              <w:szCs w:val="16"/>
                            </w:rPr>
                          </w:pPr>
                          <w:r w:rsidRPr="008C763A">
                            <w:rPr>
                              <w:sz w:val="16"/>
                              <w:szCs w:val="16"/>
                            </w:rPr>
                            <w:t>Tel. 93 791 05 11</w:t>
                          </w:r>
                        </w:p>
                        <w:p w14:paraId="4EC58F47" w14:textId="77777777" w:rsidR="00685095" w:rsidRDefault="00685095" w:rsidP="00C7200E">
                          <w:pPr>
                            <w:spacing w:after="100" w:line="120" w:lineRule="atLeast"/>
                            <w:rPr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Pr="003B7E84">
                              <w:rPr>
                                <w:rStyle w:val="Enlla"/>
                                <w:sz w:val="16"/>
                                <w:szCs w:val="16"/>
                              </w:rPr>
                              <w:t>http://www.svmontalt.cat</w:t>
                            </w:r>
                          </w:hyperlink>
                        </w:p>
                        <w:p w14:paraId="0C1677D4" w14:textId="77777777" w:rsidR="00685095" w:rsidRDefault="00685095" w:rsidP="00C7200E">
                          <w:pPr>
                            <w:spacing w:after="100" w:line="120" w:lineRule="atLeast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54FFBC1B" w14:textId="77777777" w:rsidR="00685095" w:rsidRDefault="00685095" w:rsidP="00C7200E">
                          <w:pPr>
                            <w:spacing w:after="100" w:line="120" w:lineRule="atLeast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71E04B92" w14:textId="77777777" w:rsidR="00685095" w:rsidRPr="008C763A" w:rsidRDefault="00685095" w:rsidP="00C7200E">
                          <w:pPr>
                            <w:spacing w:line="120" w:lineRule="atLeas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0C8A95"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26" type="#_x0000_t202" style="position:absolute;left:0;text-align:left;margin-left:320pt;margin-top:19.9pt;width:151.95pt;height:6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" stroked="f">
              <v:textbox>
                <w:txbxContent>
                  <w:p w14:paraId="5124F0B2" w14:textId="77777777" w:rsidR="00685095" w:rsidRPr="008C763A" w:rsidRDefault="00685095" w:rsidP="00C7200E">
                    <w:pPr>
                      <w:spacing w:after="100" w:line="120" w:lineRule="atLeast"/>
                      <w:rPr>
                        <w:sz w:val="16"/>
                        <w:szCs w:val="16"/>
                      </w:rPr>
                    </w:pPr>
                    <w:r w:rsidRPr="008C763A">
                      <w:rPr>
                        <w:sz w:val="16"/>
                        <w:szCs w:val="16"/>
                      </w:rPr>
                      <w:t>Carrer Sant Antoni, 13</w:t>
                    </w:r>
                  </w:p>
                  <w:p w14:paraId="1132C99D" w14:textId="77777777" w:rsidR="00685095" w:rsidRPr="008C763A" w:rsidRDefault="00685095" w:rsidP="00C7200E">
                    <w:pPr>
                      <w:spacing w:after="100" w:line="120" w:lineRule="atLeast"/>
                      <w:rPr>
                        <w:rFonts w:cs="Calibri"/>
                        <w:sz w:val="16"/>
                        <w:szCs w:val="16"/>
                      </w:rPr>
                    </w:pPr>
                    <w:r w:rsidRPr="008C763A">
                      <w:rPr>
                        <w:sz w:val="16"/>
                        <w:szCs w:val="16"/>
                      </w:rPr>
                      <w:t xml:space="preserve">08394 Sant Vicenç de </w:t>
                    </w:r>
                    <w:r w:rsidRPr="008C763A">
                      <w:rPr>
                        <w:rFonts w:cs="Calibri"/>
                        <w:sz w:val="16"/>
                        <w:szCs w:val="16"/>
                      </w:rPr>
                      <w:t>Montalt</w:t>
                    </w:r>
                  </w:p>
                  <w:p w14:paraId="646D438E" w14:textId="77777777" w:rsidR="00685095" w:rsidRPr="008C763A" w:rsidRDefault="00685095" w:rsidP="00C7200E">
                    <w:pPr>
                      <w:spacing w:after="100" w:line="120" w:lineRule="atLeast"/>
                      <w:rPr>
                        <w:sz w:val="16"/>
                        <w:szCs w:val="16"/>
                      </w:rPr>
                    </w:pPr>
                    <w:r w:rsidRPr="008C763A">
                      <w:rPr>
                        <w:sz w:val="16"/>
                        <w:szCs w:val="16"/>
                      </w:rPr>
                      <w:t>Tel. 93 791 05 11</w:t>
                    </w:r>
                  </w:p>
                  <w:p w14:paraId="4EC58F47" w14:textId="77777777" w:rsidR="00685095" w:rsidRDefault="00685095" w:rsidP="00C7200E">
                    <w:pPr>
                      <w:spacing w:after="100" w:line="120" w:lineRule="atLeast"/>
                      <w:rPr>
                        <w:sz w:val="16"/>
                        <w:szCs w:val="16"/>
                      </w:rPr>
                    </w:pPr>
                    <w:hyperlink r:id="rId2" w:history="1">
                      <w:r w:rsidRPr="003B7E84">
                        <w:rPr>
                          <w:rStyle w:val="Hipervnculo"/>
                          <w:sz w:val="16"/>
                          <w:szCs w:val="16"/>
                        </w:rPr>
                        <w:t>http://www.svmontalt.cat</w:t>
                      </w:r>
                    </w:hyperlink>
                  </w:p>
                  <w:p w14:paraId="0C1677D4" w14:textId="77777777" w:rsidR="00685095" w:rsidRDefault="00685095" w:rsidP="00C7200E">
                    <w:pPr>
                      <w:spacing w:after="100" w:line="120" w:lineRule="atLeast"/>
                      <w:rPr>
                        <w:sz w:val="16"/>
                        <w:szCs w:val="16"/>
                      </w:rPr>
                    </w:pPr>
                  </w:p>
                  <w:p w14:paraId="54FFBC1B" w14:textId="77777777" w:rsidR="00685095" w:rsidRDefault="00685095" w:rsidP="00C7200E">
                    <w:pPr>
                      <w:spacing w:after="100" w:line="120" w:lineRule="atLeast"/>
                      <w:rPr>
                        <w:sz w:val="16"/>
                        <w:szCs w:val="16"/>
                      </w:rPr>
                    </w:pPr>
                  </w:p>
                  <w:p w14:paraId="71E04B92" w14:textId="77777777" w:rsidR="00685095" w:rsidRPr="008C763A" w:rsidRDefault="00685095" w:rsidP="00C7200E">
                    <w:pPr>
                      <w:spacing w:line="120" w:lineRule="atLeas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516B8">
      <w:rPr>
        <w:noProof/>
        <w:lang w:val="es-ES" w:eastAsia="es-ES"/>
      </w:rPr>
      <w:pict w14:anchorId="252D4C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3259734" o:spid="_x0000_s3077" type="#_x0000_t75" style="position:absolute;left:0;text-align:left;margin-left:-17.05pt;margin-top:-142.1pt;width:538pt;height:814.15pt;z-index:-251655168;mso-position-horizontal-relative:margin;mso-position-vertical-relative:margin" o:allowincell="f">
          <v:imagedata r:id="rId3" o:title="fullduestintes3"/>
          <w10:wrap anchorx="margin" anchory="margin"/>
        </v:shape>
      </w:pict>
    </w:r>
    <w:r w:rsidR="00685095"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55C9559E" wp14:editId="27E68264">
          <wp:simplePos x="0" y="0"/>
          <wp:positionH relativeFrom="column">
            <wp:posOffset>-422910</wp:posOffset>
          </wp:positionH>
          <wp:positionV relativeFrom="paragraph">
            <wp:posOffset>121285</wp:posOffset>
          </wp:positionV>
          <wp:extent cx="2686050" cy="915035"/>
          <wp:effectExtent l="19050" t="0" r="0" b="0"/>
          <wp:wrapSquare wrapText="bothSides"/>
          <wp:docPr id="42" name="Imagen 42" descr="marca+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marca+logo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2686050" cy="915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24449EA"/>
    <w:lvl w:ilvl="0">
      <w:start w:val="1"/>
      <w:numFmt w:val="bullet"/>
      <w:pStyle w:val="Llistaambpic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072EAEF2"/>
    <w:lvl w:ilvl="0">
      <w:start w:val="1"/>
      <w:numFmt w:val="bullet"/>
      <w:pStyle w:val="Llistaambpic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DBAE5466"/>
    <w:lvl w:ilvl="0">
      <w:start w:val="1"/>
      <w:numFmt w:val="bullet"/>
      <w:pStyle w:val="Llistaambpic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9"/>
    <w:multiLevelType w:val="multilevel"/>
    <w:tmpl w:val="00000009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 w15:restartNumberingAfterBreak="0">
    <w:nsid w:val="00000012"/>
    <w:multiLevelType w:val="multilevel"/>
    <w:tmpl w:val="00000012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 w15:restartNumberingAfterBreak="0">
    <w:nsid w:val="00000013"/>
    <w:multiLevelType w:val="multilevel"/>
    <w:tmpl w:val="00000013"/>
    <w:lvl w:ilvl="0">
      <w:start w:val="6"/>
      <w:numFmt w:val="decimal"/>
      <w:lvlText w:val="%1."/>
      <w:lvlJc w:val="left"/>
    </w:lvl>
    <w:lvl w:ilvl="1">
      <w:start w:val="1"/>
      <w:numFmt w:val="bullet"/>
      <w:lvlText w:val="-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" w15:restartNumberingAfterBreak="0">
    <w:nsid w:val="0C1A73F0"/>
    <w:multiLevelType w:val="multilevel"/>
    <w:tmpl w:val="2968C3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6256A"/>
    <w:multiLevelType w:val="hybridMultilevel"/>
    <w:tmpl w:val="6FF4745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8EE2545"/>
    <w:multiLevelType w:val="hybridMultilevel"/>
    <w:tmpl w:val="87E0380C"/>
    <w:lvl w:ilvl="0" w:tplc="4F0AA9E6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792940"/>
    <w:multiLevelType w:val="hybridMultilevel"/>
    <w:tmpl w:val="515CCB84"/>
    <w:lvl w:ilvl="0" w:tplc="2250AFD0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F9240F"/>
    <w:multiLevelType w:val="singleLevel"/>
    <w:tmpl w:val="E16C91A0"/>
    <w:lvl w:ilvl="0">
      <w:start w:val="1"/>
      <w:numFmt w:val="decimal"/>
      <w:pStyle w:val="SANGRIA2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/>
        <w:i w:val="0"/>
        <w:sz w:val="24"/>
      </w:rPr>
    </w:lvl>
  </w:abstractNum>
  <w:abstractNum w:abstractNumId="11" w15:restartNumberingAfterBreak="0">
    <w:nsid w:val="7CF92410"/>
    <w:multiLevelType w:val="multilevel"/>
    <w:tmpl w:val="2470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4466183">
    <w:abstractNumId w:val="2"/>
  </w:num>
  <w:num w:numId="2" w16cid:durableId="1750154788">
    <w:abstractNumId w:val="10"/>
    <w:lvlOverride w:ilvl="0">
      <w:startOverride w:val="1"/>
    </w:lvlOverride>
  </w:num>
  <w:num w:numId="3" w16cid:durableId="959797985">
    <w:abstractNumId w:val="1"/>
  </w:num>
  <w:num w:numId="4" w16cid:durableId="649404563">
    <w:abstractNumId w:val="0"/>
  </w:num>
  <w:num w:numId="5" w16cid:durableId="1523547555">
    <w:abstractNumId w:val="11"/>
  </w:num>
  <w:num w:numId="6" w16cid:durableId="1171408340">
    <w:abstractNumId w:val="3"/>
  </w:num>
  <w:num w:numId="7" w16cid:durableId="594705191">
    <w:abstractNumId w:val="4"/>
  </w:num>
  <w:num w:numId="8" w16cid:durableId="1742365846">
    <w:abstractNumId w:val="5"/>
  </w:num>
  <w:num w:numId="9" w16cid:durableId="724178126">
    <w:abstractNumId w:val="6"/>
  </w:num>
  <w:num w:numId="10" w16cid:durableId="1710952692">
    <w:abstractNumId w:val="9"/>
  </w:num>
  <w:num w:numId="11" w16cid:durableId="625892313">
    <w:abstractNumId w:val="8"/>
  </w:num>
  <w:num w:numId="12" w16cid:durableId="17590588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8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67E"/>
    <w:rsid w:val="00043C1E"/>
    <w:rsid w:val="00050893"/>
    <w:rsid w:val="0006083D"/>
    <w:rsid w:val="001C1688"/>
    <w:rsid w:val="001F1331"/>
    <w:rsid w:val="00240E3F"/>
    <w:rsid w:val="003516B8"/>
    <w:rsid w:val="0039799B"/>
    <w:rsid w:val="003A7852"/>
    <w:rsid w:val="003B6201"/>
    <w:rsid w:val="00510C54"/>
    <w:rsid w:val="00685095"/>
    <w:rsid w:val="006E27F9"/>
    <w:rsid w:val="00755C05"/>
    <w:rsid w:val="0091067E"/>
    <w:rsid w:val="00931696"/>
    <w:rsid w:val="009C00D0"/>
    <w:rsid w:val="00A2261A"/>
    <w:rsid w:val="00AF7ACF"/>
    <w:rsid w:val="00BD376B"/>
    <w:rsid w:val="00C7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8"/>
    <o:shapelayout v:ext="edit">
      <o:idmap v:ext="edit" data="2"/>
    </o:shapelayout>
  </w:shapeDefaults>
  <w:decimalSymbol w:val=","/>
  <w:listSeparator w:val=";"/>
  <w14:docId w14:val="5979B6E4"/>
  <w15:docId w15:val="{8E8C1EC7-BCEE-46F1-A6AB-1C238C16E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0" w:unhideWhenUsed="1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10C54"/>
    <w:pPr>
      <w:spacing w:after="200" w:line="276" w:lineRule="auto"/>
      <w:jc w:val="both"/>
    </w:pPr>
    <w:rPr>
      <w:rFonts w:ascii="Apple Garamond Light" w:hAnsi="Apple Garamond Light"/>
      <w:sz w:val="22"/>
      <w:szCs w:val="22"/>
      <w:lang w:val="ca-ES" w:eastAsia="en-US"/>
    </w:rPr>
  </w:style>
  <w:style w:type="paragraph" w:styleId="Ttol1">
    <w:name w:val="heading 1"/>
    <w:basedOn w:val="Normal"/>
    <w:next w:val="Normal"/>
    <w:link w:val="Ttol1Car"/>
    <w:uiPriority w:val="9"/>
    <w:qFormat/>
    <w:rsid w:val="006E7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link w:val="Ttol2Car"/>
    <w:qFormat/>
    <w:rsid w:val="00F35B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ol3">
    <w:name w:val="heading 3"/>
    <w:basedOn w:val="Normal"/>
    <w:next w:val="Normal"/>
    <w:link w:val="Ttol3Car"/>
    <w:unhideWhenUsed/>
    <w:qFormat/>
    <w:rsid w:val="00AE1A3F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Ttol4">
    <w:name w:val="heading 4"/>
    <w:basedOn w:val="Normal"/>
    <w:next w:val="Normal"/>
    <w:link w:val="Ttol4Car"/>
    <w:qFormat/>
    <w:rsid w:val="00C64F69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ol5">
    <w:name w:val="heading 5"/>
    <w:basedOn w:val="Normal"/>
    <w:next w:val="Normal"/>
    <w:link w:val="Ttol5Car"/>
    <w:unhideWhenUsed/>
    <w:qFormat/>
    <w:rsid w:val="00AE1A3F"/>
    <w:pPr>
      <w:keepNext/>
      <w:suppressAutoHyphens/>
      <w:spacing w:before="120" w:after="120" w:line="240" w:lineRule="auto"/>
      <w:jc w:val="center"/>
      <w:outlineLvl w:val="4"/>
    </w:pPr>
    <w:rPr>
      <w:rFonts w:ascii="Arial" w:eastAsia="Times New Roman" w:hAnsi="Arial"/>
      <w:spacing w:val="-2"/>
      <w:sz w:val="20"/>
      <w:szCs w:val="20"/>
      <w:lang w:eastAsia="es-ES"/>
    </w:rPr>
  </w:style>
  <w:style w:type="paragraph" w:styleId="Ttol6">
    <w:name w:val="heading 6"/>
    <w:basedOn w:val="Normal"/>
    <w:next w:val="Normal"/>
    <w:link w:val="Ttol6Car"/>
    <w:qFormat/>
    <w:rsid w:val="00F24E49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Ttol7">
    <w:name w:val="heading 7"/>
    <w:basedOn w:val="Normal"/>
    <w:next w:val="Normal"/>
    <w:link w:val="Ttol7Car"/>
    <w:uiPriority w:val="9"/>
    <w:qFormat/>
    <w:rsid w:val="00F24E4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AE1A3F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AE1A3F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ol2Car">
    <w:name w:val="Títol 2 Car"/>
    <w:basedOn w:val="Lletraperdefectedelpargraf"/>
    <w:link w:val="Ttol2"/>
    <w:rsid w:val="00AE1A3F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ol4Car">
    <w:name w:val="Títol 4 Car"/>
    <w:basedOn w:val="Lletraperdefectedelpargraf"/>
    <w:link w:val="Ttol4"/>
    <w:rsid w:val="00AE1A3F"/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Ttol6Car">
    <w:name w:val="Títol 6 Car"/>
    <w:basedOn w:val="Lletraperdefectedelpargraf"/>
    <w:link w:val="Ttol6"/>
    <w:rsid w:val="00AE1A3F"/>
    <w:rPr>
      <w:rFonts w:ascii="Times New Roman" w:hAnsi="Times New Roman"/>
      <w:b/>
      <w:bCs/>
      <w:sz w:val="22"/>
      <w:szCs w:val="22"/>
      <w:lang w:eastAsia="en-US"/>
    </w:rPr>
  </w:style>
  <w:style w:type="character" w:customStyle="1" w:styleId="Ttol7Car">
    <w:name w:val="Títol 7 Car"/>
    <w:basedOn w:val="Lletraperdefectedelpargraf"/>
    <w:link w:val="Ttol7"/>
    <w:uiPriority w:val="9"/>
    <w:rsid w:val="00AE1A3F"/>
    <w:rPr>
      <w:rFonts w:ascii="Times New Roman" w:hAnsi="Times New Roman"/>
      <w:sz w:val="24"/>
      <w:szCs w:val="24"/>
      <w:lang w:eastAsia="en-US"/>
    </w:rPr>
  </w:style>
  <w:style w:type="paragraph" w:styleId="Capalera">
    <w:name w:val="header"/>
    <w:basedOn w:val="Normal"/>
    <w:link w:val="CapaleraCar"/>
    <w:uiPriority w:val="99"/>
    <w:unhideWhenUsed/>
    <w:rsid w:val="00CD38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CD3804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CD38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CD3804"/>
    <w:rPr>
      <w:lang w:val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8D6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8D699B"/>
    <w:rPr>
      <w:rFonts w:ascii="Tahoma" w:hAnsi="Tahoma" w:cs="Tahoma"/>
      <w:sz w:val="16"/>
      <w:szCs w:val="16"/>
      <w:lang w:val="ca-ES"/>
    </w:rPr>
  </w:style>
  <w:style w:type="character" w:styleId="Enlla">
    <w:name w:val="Hyperlink"/>
    <w:basedOn w:val="Lletraperdefectedelpargraf"/>
    <w:uiPriority w:val="99"/>
    <w:unhideWhenUsed/>
    <w:rsid w:val="008C763A"/>
    <w:rPr>
      <w:color w:val="0000FF"/>
      <w:u w:val="single"/>
    </w:rPr>
  </w:style>
  <w:style w:type="paragraph" w:styleId="Senseespaiat">
    <w:name w:val="No Spacing"/>
    <w:link w:val="SenseespaiatCar"/>
    <w:uiPriority w:val="1"/>
    <w:qFormat/>
    <w:rsid w:val="008C763A"/>
    <w:pPr>
      <w:jc w:val="both"/>
    </w:pPr>
    <w:rPr>
      <w:rFonts w:eastAsia="Times New Roman"/>
      <w:sz w:val="22"/>
      <w:szCs w:val="22"/>
      <w:lang w:eastAsia="en-US"/>
    </w:rPr>
  </w:style>
  <w:style w:type="character" w:customStyle="1" w:styleId="SenseespaiatCar">
    <w:name w:val="Sense espaiat Car"/>
    <w:basedOn w:val="Lletraperdefectedelpargraf"/>
    <w:link w:val="Senseespaiat"/>
    <w:uiPriority w:val="1"/>
    <w:rsid w:val="008C763A"/>
    <w:rPr>
      <w:rFonts w:eastAsia="Times New Roman"/>
      <w:sz w:val="22"/>
      <w:szCs w:val="22"/>
      <w:lang w:val="es-ES" w:eastAsia="en-US" w:bidi="ar-SA"/>
    </w:rPr>
  </w:style>
  <w:style w:type="paragraph" w:customStyle="1" w:styleId="art">
    <w:name w:val="art"/>
    <w:basedOn w:val="Normal"/>
    <w:rsid w:val="00132EBC"/>
    <w:pPr>
      <w:spacing w:before="100" w:beforeAutospacing="1" w:after="100" w:afterAutospacing="1" w:line="240" w:lineRule="auto"/>
    </w:pPr>
    <w:rPr>
      <w:rFonts w:ascii="Georgia" w:eastAsia="Times New Roman" w:hAnsi="Georgia"/>
      <w:b/>
      <w:bCs/>
      <w:i/>
      <w:iCs/>
      <w:color w:val="000000"/>
      <w:lang w:val="es-ES" w:eastAsia="es-ES"/>
    </w:rPr>
  </w:style>
  <w:style w:type="paragraph" w:customStyle="1" w:styleId="texto">
    <w:name w:val="texto"/>
    <w:basedOn w:val="Normal"/>
    <w:uiPriority w:val="99"/>
    <w:rsid w:val="00132EBC"/>
    <w:pPr>
      <w:spacing w:before="100" w:beforeAutospacing="1" w:after="100" w:afterAutospacing="1" w:line="240" w:lineRule="auto"/>
      <w:ind w:firstLine="300"/>
    </w:pPr>
    <w:rPr>
      <w:rFonts w:ascii="Georgia" w:eastAsia="Times New Roman" w:hAnsi="Georgia"/>
      <w:color w:val="000000"/>
      <w:lang w:val="es-ES" w:eastAsia="es-ES"/>
    </w:rPr>
  </w:style>
  <w:style w:type="character" w:customStyle="1" w:styleId="textolibro1">
    <w:name w:val="textolibro1"/>
    <w:basedOn w:val="Lletraperdefectedelpargraf"/>
    <w:rsid w:val="00132EBC"/>
    <w:rPr>
      <w:rFonts w:ascii="Georgia" w:hAnsi="Georgia" w:hint="default"/>
      <w:b/>
      <w:bCs/>
      <w:color w:val="000000"/>
      <w:sz w:val="22"/>
      <w:szCs w:val="22"/>
    </w:rPr>
  </w:style>
  <w:style w:type="character" w:customStyle="1" w:styleId="ca">
    <w:name w:val="ca"/>
    <w:basedOn w:val="Lletraperdefectedelpargraf"/>
    <w:rsid w:val="00132EBC"/>
  </w:style>
  <w:style w:type="paragraph" w:styleId="NormalWeb">
    <w:name w:val="Normal (Web)"/>
    <w:basedOn w:val="Normal"/>
    <w:rsid w:val="00C11F2E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20"/>
      <w:szCs w:val="20"/>
      <w:lang w:val="es-ES" w:eastAsia="es-ES"/>
    </w:rPr>
  </w:style>
  <w:style w:type="character" w:styleId="Textennegreta">
    <w:name w:val="Strong"/>
    <w:basedOn w:val="Lletraperdefectedelpargraf"/>
    <w:uiPriority w:val="22"/>
    <w:qFormat/>
    <w:rsid w:val="00C11F2E"/>
    <w:rPr>
      <w:b/>
      <w:bCs/>
    </w:rPr>
  </w:style>
  <w:style w:type="character" w:styleId="CitaHTML">
    <w:name w:val="HTML Cite"/>
    <w:basedOn w:val="Lletraperdefectedelpargraf"/>
    <w:uiPriority w:val="99"/>
    <w:rsid w:val="00C11F2E"/>
    <w:rPr>
      <w:rFonts w:ascii="Times New Roman" w:hAnsi="Times New Roman" w:cs="Times New Roman" w:hint="default"/>
      <w:i/>
      <w:iCs/>
      <w:sz w:val="18"/>
      <w:szCs w:val="18"/>
    </w:rPr>
  </w:style>
  <w:style w:type="paragraph" w:customStyle="1" w:styleId="WW-Textoindependiente2">
    <w:name w:val="WW-Texto independiente 2"/>
    <w:basedOn w:val="Normal"/>
    <w:uiPriority w:val="99"/>
    <w:rsid w:val="000E707B"/>
    <w:pPr>
      <w:suppressAutoHyphens/>
      <w:spacing w:after="0" w:line="240" w:lineRule="auto"/>
    </w:pPr>
    <w:rPr>
      <w:rFonts w:ascii="Arial" w:eastAsia="Times New Roman" w:hAnsi="Arial"/>
      <w:szCs w:val="20"/>
      <w:lang w:val="es-ES_tradnl" w:eastAsia="es-ES"/>
    </w:rPr>
  </w:style>
  <w:style w:type="paragraph" w:styleId="Textindependent">
    <w:name w:val="Body Text"/>
    <w:basedOn w:val="Normal"/>
    <w:link w:val="TextindependentCar"/>
    <w:rsid w:val="00431B80"/>
    <w:pPr>
      <w:spacing w:after="0" w:line="240" w:lineRule="auto"/>
    </w:pPr>
    <w:rPr>
      <w:rFonts w:ascii="Arial" w:eastAsia="Times New Roman" w:hAnsi="Arial"/>
      <w:i/>
      <w:sz w:val="24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rsid w:val="00552490"/>
    <w:rPr>
      <w:rFonts w:ascii="Arial" w:eastAsia="Times New Roman" w:hAnsi="Arial"/>
      <w:i/>
      <w:sz w:val="24"/>
      <w:lang w:eastAsia="es-ES"/>
    </w:rPr>
  </w:style>
  <w:style w:type="character" w:styleId="mfasi">
    <w:name w:val="Emphasis"/>
    <w:basedOn w:val="Lletraperdefectedelpargraf"/>
    <w:qFormat/>
    <w:rsid w:val="00B85C1C"/>
    <w:rPr>
      <w:i/>
      <w:iCs/>
    </w:rPr>
  </w:style>
  <w:style w:type="paragraph" w:styleId="Sagniadetextindependent">
    <w:name w:val="Body Text Indent"/>
    <w:basedOn w:val="Normal"/>
    <w:link w:val="SagniadetextindependentCar"/>
    <w:uiPriority w:val="99"/>
    <w:rsid w:val="00C64F69"/>
    <w:pPr>
      <w:spacing w:after="120"/>
      <w:ind w:left="283"/>
    </w:pPr>
  </w:style>
  <w:style w:type="character" w:customStyle="1" w:styleId="SagniadetextindependentCar">
    <w:name w:val="Sagnia de text independent Car"/>
    <w:basedOn w:val="Lletraperdefectedelpargraf"/>
    <w:link w:val="Sagniadetextindependent"/>
    <w:uiPriority w:val="99"/>
    <w:rsid w:val="00AE1A3F"/>
    <w:rPr>
      <w:rFonts w:ascii="Apple Garamond Light" w:hAnsi="Apple Garamond Light"/>
      <w:sz w:val="22"/>
      <w:szCs w:val="22"/>
      <w:lang w:eastAsia="en-US"/>
    </w:rPr>
  </w:style>
  <w:style w:type="table" w:styleId="Taulaambquadrcula">
    <w:name w:val="Table Grid"/>
    <w:basedOn w:val="Taulanormal"/>
    <w:rsid w:val="000003F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Normal"/>
    <w:rsid w:val="00C244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primera1">
    <w:name w:val="primera1"/>
    <w:basedOn w:val="Lletraperdefectedelpargraf"/>
    <w:rsid w:val="007B59C2"/>
    <w:rPr>
      <w:b/>
      <w:bCs/>
      <w:color w:val="0000FF"/>
      <w:sz w:val="30"/>
      <w:szCs w:val="30"/>
    </w:rPr>
  </w:style>
  <w:style w:type="paragraph" w:styleId="Pargrafdellista">
    <w:name w:val="List Paragraph"/>
    <w:basedOn w:val="Normal"/>
    <w:uiPriority w:val="34"/>
    <w:qFormat/>
    <w:rsid w:val="00421057"/>
    <w:pPr>
      <w:ind w:left="708"/>
    </w:pPr>
    <w:rPr>
      <w:rFonts w:cs="Arial"/>
    </w:rPr>
  </w:style>
  <w:style w:type="paragraph" w:styleId="Textdenotaapeudepgina">
    <w:name w:val="footnote text"/>
    <w:basedOn w:val="Normal"/>
    <w:link w:val="TextdenotaapeudepginaCar"/>
    <w:uiPriority w:val="99"/>
    <w:semiHidden/>
    <w:rsid w:val="00CB44C2"/>
    <w:pPr>
      <w:spacing w:after="0" w:line="240" w:lineRule="auto"/>
      <w:jc w:val="left"/>
    </w:pPr>
    <w:rPr>
      <w:rFonts w:ascii="Helvetica" w:eastAsia="Times New Roman" w:hAnsi="Helvetica"/>
      <w:sz w:val="20"/>
      <w:szCs w:val="20"/>
      <w:lang w:eastAsia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CB44C2"/>
    <w:rPr>
      <w:rFonts w:ascii="Helvetica" w:eastAsia="Times New Roman" w:hAnsi="Helvetica"/>
      <w:lang w:eastAsia="es-ES"/>
    </w:rPr>
  </w:style>
  <w:style w:type="character" w:styleId="Refernciadenotaapeudepgina">
    <w:name w:val="footnote reference"/>
    <w:basedOn w:val="Lletraperdefectedelpargraf"/>
    <w:semiHidden/>
    <w:rsid w:val="00CB44C2"/>
    <w:rPr>
      <w:vertAlign w:val="superscript"/>
    </w:rPr>
  </w:style>
  <w:style w:type="paragraph" w:styleId="Textindependent2">
    <w:name w:val="Body Text 2"/>
    <w:basedOn w:val="Normal"/>
    <w:link w:val="Textindependent2Car"/>
    <w:uiPriority w:val="99"/>
    <w:semiHidden/>
    <w:unhideWhenUsed/>
    <w:rsid w:val="00A3326E"/>
    <w:pPr>
      <w:spacing w:after="120"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uiPriority w:val="99"/>
    <w:semiHidden/>
    <w:rsid w:val="00A3326E"/>
    <w:rPr>
      <w:rFonts w:ascii="Apple Garamond Light" w:hAnsi="Apple Garamond Light"/>
      <w:sz w:val="22"/>
      <w:szCs w:val="22"/>
      <w:lang w:eastAsia="en-US"/>
    </w:rPr>
  </w:style>
  <w:style w:type="paragraph" w:styleId="Textindependent3">
    <w:name w:val="Body Text 3"/>
    <w:basedOn w:val="Normal"/>
    <w:link w:val="Textindependent3Car"/>
    <w:uiPriority w:val="99"/>
    <w:semiHidden/>
    <w:unhideWhenUsed/>
    <w:rsid w:val="00077B41"/>
    <w:pPr>
      <w:spacing w:after="120"/>
      <w:jc w:val="left"/>
    </w:pPr>
    <w:rPr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semiHidden/>
    <w:rsid w:val="00077B41"/>
    <w:rPr>
      <w:rFonts w:ascii="Apple Garamond Light" w:hAnsi="Apple Garamond Light"/>
      <w:sz w:val="16"/>
      <w:szCs w:val="16"/>
      <w:lang w:eastAsia="en-US"/>
    </w:rPr>
  </w:style>
  <w:style w:type="character" w:customStyle="1" w:styleId="Ttol3Car">
    <w:name w:val="Títol 3 Car"/>
    <w:basedOn w:val="Lletraperdefectedelpargraf"/>
    <w:link w:val="Ttol3"/>
    <w:semiHidden/>
    <w:rsid w:val="00AE1A3F"/>
    <w:rPr>
      <w:rFonts w:ascii="Arial" w:hAnsi="Arial" w:cs="Arial"/>
      <w:b/>
      <w:bCs/>
      <w:sz w:val="26"/>
      <w:szCs w:val="26"/>
      <w:lang w:eastAsia="en-US"/>
    </w:rPr>
  </w:style>
  <w:style w:type="character" w:customStyle="1" w:styleId="Ttol5Car">
    <w:name w:val="Títol 5 Car"/>
    <w:basedOn w:val="Lletraperdefectedelpargraf"/>
    <w:link w:val="Ttol5"/>
    <w:semiHidden/>
    <w:rsid w:val="00AE1A3F"/>
    <w:rPr>
      <w:rFonts w:ascii="Arial" w:eastAsia="Times New Roman" w:hAnsi="Arial"/>
      <w:spacing w:val="-2"/>
      <w:lang w:eastAsia="es-ES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AE1A3F"/>
    <w:rPr>
      <w:rFonts w:eastAsia="Times New Roman"/>
      <w:i/>
      <w:iCs/>
      <w:sz w:val="24"/>
      <w:szCs w:val="24"/>
      <w:lang w:eastAsia="en-US"/>
    </w:rPr>
  </w:style>
  <w:style w:type="paragraph" w:styleId="Llistaambpics">
    <w:name w:val="List Bullet"/>
    <w:basedOn w:val="Normal"/>
    <w:uiPriority w:val="99"/>
    <w:unhideWhenUsed/>
    <w:rsid w:val="00AE1A3F"/>
    <w:pPr>
      <w:numPr>
        <w:numId w:val="1"/>
      </w:numPr>
      <w:contextualSpacing/>
      <w:jc w:val="left"/>
    </w:pPr>
  </w:style>
  <w:style w:type="paragraph" w:styleId="Ttol">
    <w:name w:val="Title"/>
    <w:basedOn w:val="Normal"/>
    <w:next w:val="Normal"/>
    <w:link w:val="TtolCar"/>
    <w:uiPriority w:val="99"/>
    <w:qFormat/>
    <w:rsid w:val="00AE1A3F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olCar">
    <w:name w:val="Títol Car"/>
    <w:basedOn w:val="Lletraperdefectedelpargraf"/>
    <w:link w:val="Ttol"/>
    <w:uiPriority w:val="99"/>
    <w:rsid w:val="00AE1A3F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Sagniadetextindependent2Car">
    <w:name w:val="Sagnia de text independent 2 Car"/>
    <w:basedOn w:val="Lletraperdefectedelpargraf"/>
    <w:link w:val="Sagniadetextindependent2"/>
    <w:uiPriority w:val="99"/>
    <w:semiHidden/>
    <w:rsid w:val="00AE1A3F"/>
    <w:rPr>
      <w:rFonts w:ascii="Apple Garamond Light" w:hAnsi="Apple Garamond Light"/>
      <w:sz w:val="22"/>
      <w:szCs w:val="22"/>
      <w:lang w:eastAsia="en-US"/>
    </w:rPr>
  </w:style>
  <w:style w:type="paragraph" w:styleId="Sagniadetextindependent2">
    <w:name w:val="Body Text Indent 2"/>
    <w:basedOn w:val="Normal"/>
    <w:link w:val="Sagniadetextindependent2Car"/>
    <w:uiPriority w:val="99"/>
    <w:semiHidden/>
    <w:unhideWhenUsed/>
    <w:rsid w:val="00AE1A3F"/>
    <w:pPr>
      <w:spacing w:after="120" w:line="480" w:lineRule="auto"/>
      <w:ind w:left="283"/>
      <w:jc w:val="left"/>
    </w:pPr>
  </w:style>
  <w:style w:type="character" w:customStyle="1" w:styleId="TextsenseformatCar">
    <w:name w:val="Text sense format Car"/>
    <w:basedOn w:val="Lletraperdefectedelpargraf"/>
    <w:link w:val="Textsenseformat"/>
    <w:uiPriority w:val="99"/>
    <w:rsid w:val="00AE1A3F"/>
    <w:rPr>
      <w:rFonts w:ascii="Courier New" w:eastAsia="Times New Roman" w:hAnsi="Courier New"/>
      <w:lang w:eastAsia="es-ES"/>
    </w:rPr>
  </w:style>
  <w:style w:type="paragraph" w:styleId="Textsenseformat">
    <w:name w:val="Plain Text"/>
    <w:basedOn w:val="Normal"/>
    <w:link w:val="TextsenseformatCar"/>
    <w:uiPriority w:val="99"/>
    <w:unhideWhenUsed/>
    <w:rsid w:val="00AE1A3F"/>
    <w:pPr>
      <w:spacing w:after="0" w:line="240" w:lineRule="auto"/>
      <w:jc w:val="left"/>
    </w:pPr>
    <w:rPr>
      <w:rFonts w:ascii="Courier New" w:eastAsia="Times New Roman" w:hAnsi="Courier New"/>
      <w:sz w:val="20"/>
      <w:szCs w:val="20"/>
      <w:lang w:eastAsia="es-ES"/>
    </w:rPr>
  </w:style>
  <w:style w:type="character" w:customStyle="1" w:styleId="TextosinformatoCar1">
    <w:name w:val="Texto sin formato Car1"/>
    <w:basedOn w:val="Lletraperdefectedelpargraf"/>
    <w:uiPriority w:val="99"/>
    <w:semiHidden/>
    <w:rsid w:val="00AE1A3F"/>
    <w:rPr>
      <w:rFonts w:ascii="Courier New" w:hAnsi="Courier New" w:cs="Courier New"/>
      <w:lang w:eastAsia="en-US"/>
    </w:rPr>
  </w:style>
  <w:style w:type="paragraph" w:customStyle="1" w:styleId="SANGRIA2">
    <w:name w:val="SANGRIA 2"/>
    <w:basedOn w:val="Normal"/>
    <w:uiPriority w:val="99"/>
    <w:rsid w:val="00AE1A3F"/>
    <w:pPr>
      <w:numPr>
        <w:numId w:val="2"/>
      </w:num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paragraph" w:customStyle="1" w:styleId="Default">
    <w:name w:val="Default"/>
    <w:rsid w:val="00AE1A3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odyText21">
    <w:name w:val="Body Text 21"/>
    <w:basedOn w:val="Normal"/>
    <w:uiPriority w:val="99"/>
    <w:rsid w:val="00AE1A3F"/>
    <w:pPr>
      <w:widowControl w:val="0"/>
      <w:snapToGrid w:val="0"/>
      <w:spacing w:after="0" w:line="240" w:lineRule="auto"/>
    </w:pPr>
    <w:rPr>
      <w:rFonts w:ascii="Arial" w:eastAsia="Times New Roman" w:hAnsi="Arial"/>
      <w:sz w:val="24"/>
      <w:szCs w:val="20"/>
      <w:lang w:eastAsia="es-ES"/>
    </w:rPr>
  </w:style>
  <w:style w:type="paragraph" w:customStyle="1" w:styleId="Style1">
    <w:name w:val="Style 1"/>
    <w:uiPriority w:val="99"/>
    <w:rsid w:val="00AE1A3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s-ES_tradnl"/>
    </w:rPr>
  </w:style>
  <w:style w:type="paragraph" w:customStyle="1" w:styleId="Justificat">
    <w:name w:val="Justificat"/>
    <w:basedOn w:val="Normal"/>
    <w:next w:val="Normal"/>
    <w:uiPriority w:val="99"/>
    <w:rsid w:val="00AE1A3F"/>
    <w:pPr>
      <w:spacing w:after="0" w:line="240" w:lineRule="auto"/>
    </w:pPr>
    <w:rPr>
      <w:rFonts w:ascii="Arial" w:eastAsia="Times New Roman" w:hAnsi="Arial"/>
      <w:sz w:val="24"/>
      <w:szCs w:val="20"/>
      <w:lang w:eastAsia="en-GB"/>
    </w:rPr>
  </w:style>
  <w:style w:type="paragraph" w:customStyle="1" w:styleId="articulo">
    <w:name w:val="articulo"/>
    <w:basedOn w:val="Normal"/>
    <w:uiPriority w:val="99"/>
    <w:rsid w:val="00AE1A3F"/>
    <w:pPr>
      <w:suppressAutoHyphens/>
      <w:spacing w:before="120" w:after="120" w:line="240" w:lineRule="auto"/>
    </w:pPr>
    <w:rPr>
      <w:rFonts w:ascii="Arial" w:eastAsia="Times New Roman" w:hAnsi="Arial"/>
      <w:spacing w:val="-2"/>
      <w:sz w:val="20"/>
      <w:szCs w:val="20"/>
      <w:lang w:val="es-ES_tradnl" w:eastAsia="es-ES"/>
    </w:rPr>
  </w:style>
  <w:style w:type="paragraph" w:customStyle="1" w:styleId="Normal0">
    <w:name w:val="[Normal]"/>
    <w:uiPriority w:val="99"/>
    <w:rsid w:val="00AE1A3F"/>
    <w:rPr>
      <w:rFonts w:ascii="Arial" w:eastAsia="Times New Roman" w:hAnsi="Arial"/>
      <w:sz w:val="24"/>
    </w:rPr>
  </w:style>
  <w:style w:type="paragraph" w:customStyle="1" w:styleId="Preformatted">
    <w:name w:val="Preformatted"/>
    <w:basedOn w:val="Normal"/>
    <w:uiPriority w:val="99"/>
    <w:rsid w:val="00AE1A3F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  <w:jc w:val="left"/>
    </w:pPr>
    <w:rPr>
      <w:rFonts w:ascii="Courier New" w:eastAsia="Times New Roman" w:hAnsi="Courier New"/>
      <w:sz w:val="20"/>
      <w:szCs w:val="20"/>
      <w:lang w:val="es-ES_tradnl" w:eastAsia="es-ES"/>
    </w:rPr>
  </w:style>
  <w:style w:type="character" w:customStyle="1" w:styleId="hps">
    <w:name w:val="hps"/>
    <w:basedOn w:val="Lletraperdefectedelpargraf"/>
    <w:rsid w:val="00AE1A3F"/>
  </w:style>
  <w:style w:type="paragraph" w:styleId="IDC3">
    <w:name w:val="toc 3"/>
    <w:basedOn w:val="Normal"/>
    <w:next w:val="Normal"/>
    <w:autoRedefine/>
    <w:uiPriority w:val="99"/>
    <w:semiHidden/>
    <w:unhideWhenUsed/>
    <w:rsid w:val="00076BB4"/>
    <w:pPr>
      <w:widowControl w:val="0"/>
      <w:snapToGrid w:val="0"/>
      <w:spacing w:after="120" w:line="240" w:lineRule="auto"/>
      <w:ind w:left="482"/>
      <w:jc w:val="left"/>
    </w:pPr>
    <w:rPr>
      <w:rFonts w:ascii="Arial" w:eastAsia="Times New Roman" w:hAnsi="Arial"/>
      <w:b/>
      <w:sz w:val="20"/>
      <w:szCs w:val="20"/>
      <w:lang w:eastAsia="es-ES"/>
    </w:rPr>
  </w:style>
  <w:style w:type="paragraph" w:styleId="Llista">
    <w:name w:val="List"/>
    <w:basedOn w:val="Normal"/>
    <w:uiPriority w:val="99"/>
    <w:unhideWhenUsed/>
    <w:rsid w:val="00076BB4"/>
    <w:pPr>
      <w:ind w:left="283" w:hanging="283"/>
      <w:contextualSpacing/>
    </w:pPr>
  </w:style>
  <w:style w:type="paragraph" w:styleId="Llista2">
    <w:name w:val="List 2"/>
    <w:basedOn w:val="Normal"/>
    <w:uiPriority w:val="99"/>
    <w:unhideWhenUsed/>
    <w:rsid w:val="00076BB4"/>
    <w:pPr>
      <w:ind w:left="566" w:hanging="283"/>
      <w:contextualSpacing/>
    </w:pPr>
  </w:style>
  <w:style w:type="paragraph" w:styleId="Llista3">
    <w:name w:val="List 3"/>
    <w:basedOn w:val="Normal"/>
    <w:uiPriority w:val="99"/>
    <w:unhideWhenUsed/>
    <w:rsid w:val="00076BB4"/>
    <w:pPr>
      <w:ind w:left="849" w:hanging="283"/>
      <w:contextualSpacing/>
    </w:pPr>
  </w:style>
  <w:style w:type="paragraph" w:styleId="Llista4">
    <w:name w:val="List 4"/>
    <w:basedOn w:val="Normal"/>
    <w:uiPriority w:val="99"/>
    <w:unhideWhenUsed/>
    <w:rsid w:val="00076BB4"/>
    <w:pPr>
      <w:ind w:left="1132" w:hanging="283"/>
      <w:contextualSpacing/>
    </w:pPr>
  </w:style>
  <w:style w:type="paragraph" w:styleId="Salutaci">
    <w:name w:val="Salutation"/>
    <w:basedOn w:val="Normal"/>
    <w:next w:val="Normal"/>
    <w:link w:val="SalutaciCar"/>
    <w:uiPriority w:val="99"/>
    <w:unhideWhenUsed/>
    <w:rsid w:val="00076BB4"/>
  </w:style>
  <w:style w:type="character" w:customStyle="1" w:styleId="SalutaciCar">
    <w:name w:val="Salutació Car"/>
    <w:basedOn w:val="Lletraperdefectedelpargraf"/>
    <w:link w:val="Salutaci"/>
    <w:uiPriority w:val="99"/>
    <w:rsid w:val="00076BB4"/>
    <w:rPr>
      <w:rFonts w:ascii="Apple Garamond Light" w:hAnsi="Apple Garamond Light"/>
      <w:sz w:val="22"/>
      <w:szCs w:val="22"/>
      <w:lang w:val="ca-ES" w:eastAsia="en-US"/>
    </w:rPr>
  </w:style>
  <w:style w:type="paragraph" w:styleId="Comiat">
    <w:name w:val="Closing"/>
    <w:basedOn w:val="Normal"/>
    <w:link w:val="ComiatCar"/>
    <w:uiPriority w:val="99"/>
    <w:unhideWhenUsed/>
    <w:rsid w:val="00076BB4"/>
    <w:pPr>
      <w:ind w:left="4252"/>
    </w:pPr>
  </w:style>
  <w:style w:type="character" w:customStyle="1" w:styleId="ComiatCar">
    <w:name w:val="Comiat Car"/>
    <w:basedOn w:val="Lletraperdefectedelpargraf"/>
    <w:link w:val="Comiat"/>
    <w:uiPriority w:val="99"/>
    <w:rsid w:val="00076BB4"/>
    <w:rPr>
      <w:rFonts w:ascii="Apple Garamond Light" w:hAnsi="Apple Garamond Light"/>
      <w:sz w:val="22"/>
      <w:szCs w:val="22"/>
      <w:lang w:val="ca-ES" w:eastAsia="en-US"/>
    </w:rPr>
  </w:style>
  <w:style w:type="paragraph" w:styleId="Llistaambpics2">
    <w:name w:val="List Bullet 2"/>
    <w:basedOn w:val="Normal"/>
    <w:uiPriority w:val="99"/>
    <w:unhideWhenUsed/>
    <w:rsid w:val="00076BB4"/>
    <w:pPr>
      <w:numPr>
        <w:numId w:val="3"/>
      </w:numPr>
      <w:contextualSpacing/>
    </w:pPr>
  </w:style>
  <w:style w:type="paragraph" w:styleId="Llistaambpics3">
    <w:name w:val="List Bullet 3"/>
    <w:basedOn w:val="Normal"/>
    <w:uiPriority w:val="99"/>
    <w:unhideWhenUsed/>
    <w:rsid w:val="00076BB4"/>
    <w:pPr>
      <w:numPr>
        <w:numId w:val="4"/>
      </w:numPr>
      <w:contextualSpacing/>
    </w:pPr>
  </w:style>
  <w:style w:type="paragraph" w:styleId="Continuacidellista">
    <w:name w:val="List Continue"/>
    <w:basedOn w:val="Normal"/>
    <w:uiPriority w:val="99"/>
    <w:unhideWhenUsed/>
    <w:rsid w:val="00076BB4"/>
    <w:pPr>
      <w:spacing w:after="120"/>
      <w:ind w:left="283"/>
      <w:contextualSpacing/>
    </w:pPr>
  </w:style>
  <w:style w:type="paragraph" w:styleId="Continuacidellista2">
    <w:name w:val="List Continue 2"/>
    <w:basedOn w:val="Normal"/>
    <w:uiPriority w:val="99"/>
    <w:unhideWhenUsed/>
    <w:rsid w:val="00076BB4"/>
    <w:pPr>
      <w:spacing w:after="120"/>
      <w:ind w:left="566"/>
      <w:contextualSpacing/>
    </w:pPr>
  </w:style>
  <w:style w:type="paragraph" w:styleId="Llegenda">
    <w:name w:val="caption"/>
    <w:basedOn w:val="Normal"/>
    <w:next w:val="Normal"/>
    <w:uiPriority w:val="35"/>
    <w:unhideWhenUsed/>
    <w:qFormat/>
    <w:rsid w:val="00076BB4"/>
    <w:rPr>
      <w:b/>
      <w:bCs/>
      <w:sz w:val="20"/>
      <w:szCs w:val="20"/>
    </w:rPr>
  </w:style>
  <w:style w:type="paragraph" w:styleId="Signatura">
    <w:name w:val="Signature"/>
    <w:basedOn w:val="Normal"/>
    <w:link w:val="SignaturaCar"/>
    <w:uiPriority w:val="99"/>
    <w:unhideWhenUsed/>
    <w:rsid w:val="00076BB4"/>
    <w:pPr>
      <w:ind w:left="4252"/>
    </w:pPr>
  </w:style>
  <w:style w:type="character" w:customStyle="1" w:styleId="SignaturaCar">
    <w:name w:val="Signatura Car"/>
    <w:basedOn w:val="Lletraperdefectedelpargraf"/>
    <w:link w:val="Signatura"/>
    <w:uiPriority w:val="99"/>
    <w:rsid w:val="00076BB4"/>
    <w:rPr>
      <w:rFonts w:ascii="Apple Garamond Light" w:hAnsi="Apple Garamond Light"/>
      <w:sz w:val="22"/>
      <w:szCs w:val="22"/>
      <w:lang w:val="ca-ES" w:eastAsia="en-US"/>
    </w:rPr>
  </w:style>
  <w:style w:type="paragraph" w:customStyle="1" w:styleId="Firmapuesto">
    <w:name w:val="Firma puesto"/>
    <w:basedOn w:val="Signatura"/>
    <w:rsid w:val="00076BB4"/>
  </w:style>
  <w:style w:type="paragraph" w:customStyle="1" w:styleId="Firmaorganizacin">
    <w:name w:val="Firma organización"/>
    <w:basedOn w:val="Signatura"/>
    <w:rsid w:val="00076BB4"/>
  </w:style>
  <w:style w:type="paragraph" w:styleId="Primerasagniadetextindependent">
    <w:name w:val="Body Text First Indent"/>
    <w:basedOn w:val="Textindependent"/>
    <w:link w:val="PrimerasagniadetextindependentCar"/>
    <w:uiPriority w:val="99"/>
    <w:unhideWhenUsed/>
    <w:rsid w:val="00076BB4"/>
    <w:pPr>
      <w:spacing w:after="120" w:line="276" w:lineRule="auto"/>
      <w:ind w:firstLine="210"/>
    </w:pPr>
    <w:rPr>
      <w:rFonts w:ascii="Apple Garamond Light" w:eastAsia="Calibri" w:hAnsi="Apple Garamond Light"/>
      <w:i w:val="0"/>
      <w:sz w:val="22"/>
      <w:szCs w:val="22"/>
      <w:lang w:eastAsia="en-US"/>
    </w:rPr>
  </w:style>
  <w:style w:type="character" w:customStyle="1" w:styleId="PrimerasagniadetextindependentCar">
    <w:name w:val="Primera sagnia de text independent Car"/>
    <w:basedOn w:val="TextindependentCar"/>
    <w:link w:val="Primerasagniadetextindependent"/>
    <w:uiPriority w:val="99"/>
    <w:rsid w:val="00076BB4"/>
    <w:rPr>
      <w:rFonts w:ascii="Apple Garamond Light" w:eastAsia="Times New Roman" w:hAnsi="Apple Garamond Light"/>
      <w:i/>
      <w:sz w:val="22"/>
      <w:szCs w:val="22"/>
      <w:lang w:val="ca-ES" w:eastAsia="en-US"/>
    </w:rPr>
  </w:style>
  <w:style w:type="paragraph" w:styleId="Primerasagniadetextindependent2">
    <w:name w:val="Body Text First Indent 2"/>
    <w:basedOn w:val="Sagniadetextindependent"/>
    <w:link w:val="Primerasagniadetextindependent2Car"/>
    <w:uiPriority w:val="99"/>
    <w:unhideWhenUsed/>
    <w:rsid w:val="00076BB4"/>
    <w:pPr>
      <w:ind w:firstLine="210"/>
    </w:pPr>
  </w:style>
  <w:style w:type="character" w:customStyle="1" w:styleId="Primerasagniadetextindependent2Car">
    <w:name w:val="Primera sagnia de text independent 2 Car"/>
    <w:basedOn w:val="SagniadetextindependentCar"/>
    <w:link w:val="Primerasagniadetextindependent2"/>
    <w:uiPriority w:val="99"/>
    <w:rsid w:val="00076BB4"/>
    <w:rPr>
      <w:rFonts w:ascii="Apple Garamond Light" w:hAnsi="Apple Garamond Light"/>
      <w:sz w:val="22"/>
      <w:szCs w:val="22"/>
      <w:lang w:val="ca-ES" w:eastAsia="en-US"/>
    </w:rPr>
  </w:style>
  <w:style w:type="paragraph" w:customStyle="1" w:styleId="Normal00">
    <w:name w:val="Normal_0"/>
    <w:qFormat/>
    <w:rsid w:val="00530B74"/>
    <w:pPr>
      <w:spacing w:after="200" w:line="276" w:lineRule="auto"/>
    </w:pPr>
    <w:rPr>
      <w:rFonts w:ascii="Apple Garamond Light" w:hAnsi="Apple Garamond Light"/>
      <w:sz w:val="22"/>
      <w:szCs w:val="22"/>
      <w:lang w:val="ca-ES" w:eastAsia="en-US"/>
    </w:rPr>
  </w:style>
  <w:style w:type="paragraph" w:customStyle="1" w:styleId="Normal000">
    <w:name w:val="Normal_0_0"/>
    <w:qFormat/>
    <w:rsid w:val="002663E8"/>
    <w:pPr>
      <w:spacing w:after="200" w:line="276" w:lineRule="auto"/>
    </w:pPr>
    <w:rPr>
      <w:rFonts w:ascii="Apple Garamond Light" w:hAnsi="Apple Garamond Light"/>
      <w:sz w:val="22"/>
      <w:szCs w:val="22"/>
      <w:lang w:val="ca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svmontalt.cat" TargetMode="External"/><Relationship Id="rId1" Type="http://schemas.openxmlformats.org/officeDocument/2006/relationships/hyperlink" Target="http://www.svmontalt.cat" TargetMode="External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rism\Configuraci&#243;n%20local\Archivos%20temporales%20de%20Internet\OLK1\Plantilla%20General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cf9a13b-8bbc-47e5-ab21-e1a2e5e48bd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8211911012AAA4EB36A742D512D6418" ma:contentTypeVersion="6" ma:contentTypeDescription="Crear nuevo documento." ma:contentTypeScope="" ma:versionID="b5dea0d797b2ab88f7de81b66108af15">
  <xsd:schema xmlns:xsd="http://www.w3.org/2001/XMLSchema" xmlns:xs="http://www.w3.org/2001/XMLSchema" xmlns:p="http://schemas.microsoft.com/office/2006/metadata/properties" xmlns:ns3="6cf9a13b-8bbc-47e5-ab21-e1a2e5e48bd7" targetNamespace="http://schemas.microsoft.com/office/2006/metadata/properties" ma:root="true" ma:fieldsID="c901d95cf24554d32a063e5020823d5f" ns3:_="">
    <xsd:import namespace="6cf9a13b-8bbc-47e5-ab21-e1a2e5e48bd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9a13b-8bbc-47e5-ab21-e1a2e5e48bd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59E761-516D-424C-9A7F-6D4F27DF93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19A6A6-B385-4FCD-912D-DC7CA98A1165}">
  <ds:schemaRefs>
    <ds:schemaRef ds:uri="http://schemas.microsoft.com/office/2006/metadata/properties"/>
    <ds:schemaRef ds:uri="http://schemas.microsoft.com/office/infopath/2007/PartnerControls"/>
    <ds:schemaRef ds:uri="6cf9a13b-8bbc-47e5-ab21-e1a2e5e48bd7"/>
  </ds:schemaRefs>
</ds:datastoreItem>
</file>

<file path=customXml/itemProps3.xml><?xml version="1.0" encoding="utf-8"?>
<ds:datastoreItem xmlns:ds="http://schemas.openxmlformats.org/officeDocument/2006/customXml" ds:itemID="{E1CEA03A-B1E0-4D89-9062-880EADB413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D34301-6289-4EE2-BCCB-B2B481F13B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f9a13b-8bbc-47e5-ab21-e1a2e5e48b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General.dot</Template>
  <TotalTime>1</TotalTime>
  <Pages>4</Pages>
  <Words>804</Words>
  <Characters>4422</Characters>
  <Application>Microsoft Office Word</Application>
  <DocSecurity>0</DocSecurity>
  <Lines>36</Lines>
  <Paragraphs>10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>VILÀ COSTA, JOAN</vt:lpstr>
    </vt:vector>
  </TitlesOfParts>
  <Company>Ajuntament de Sant Vicenç de Montalt</Company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crism</dc:creator>
  <cp:lastModifiedBy>COSCOJUELA VENTURA, Muntsa</cp:lastModifiedBy>
  <cp:revision>3</cp:revision>
  <cp:lastPrinted>2013-04-12T12:01:00Z</cp:lastPrinted>
  <dcterms:created xsi:type="dcterms:W3CDTF">2026-07-24T12:30:00Z</dcterms:created>
  <dcterms:modified xsi:type="dcterms:W3CDTF">2026-07-24T12:31:00Z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0x01010098211911012AAA4EB36A742D512D6418</vt:lpwstr>
  </property>
</Properties>
</file>